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af9d3" w14:textId="45af9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27 января 2012 года № 47 "Об установлении зон санитарной охраны Свердловского централизованного хозяйственно-питьевого водозабора на участке скважин № 4, № 5, № 6, № 7, № 8, № 9 Убаганского месторождения подземных вод на территории Алтынсаринского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19 мая 2014 года № 213. Зарегистрировано Департаментом юстиции Костанайской области 19 июня 2014 года № 4857. Утратило силу постановлением акимата Костанайской области от 28 апреля 2022 года № 181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28.04.2022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27 января 2012 года № 47 "Об установлении зон санитарной охраны Свердловского централизованного хозяйственно-питьевого водозабора на участке скважин № 4, № 5, № 6, № 7, № 8, № 9 Убаганского месторождения подземных вод на территории Алтынсаринского района" (зарегистрировано в Реестре государственной регистрации нормативных правовых актов под № 3795, опубликовано 7 марта 2012 года в газете "Қостанай таңы")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117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января 2012 года № 104 "Об утверждении Санитарных правил "Санитарно-эпидемиологические требования к водоисточникам, местам водозабора для хозяйственно-питьевых целей, хозяйственно-питьевому водоснабжению и местам культурно-бытового водопользования и безопасности водных объектов" акимат Костанайской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Костанайской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Садуакасов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республиканского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"Тобол-Торгайская бассейновая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 по регулированию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и охране водных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 Комитета по водным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ресурсам Министерства окружающей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водных ресурсов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 Г. Оспанбекова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 республиканского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 по защите прав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 Костанайской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защите прав потребителей"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 С. Байменова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