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bd696" w14:textId="d9bd6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03 апреля 2014 года N 535. Зарегистрировано Департаментом юстиции Кызылординской области 06 мая 2014 года за N 4660.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на медицинскую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лицензий, переоформление, выдача дубликатов лицензии на фармацевтическую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постановления Правительства Республики Казахстан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141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 и постановления Правительства Республики Казахстан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фармацевтической деятельности".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Годунова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апреля 2014 года N 535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на медицинскую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здравоохранения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www.e.gov.kz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(далее - лицензия)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медицинскую деятельность" (далее – стандарт), утвержденного постановлением Правительства Республики Казахстан от 24 февраля 2014 года N 141.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услугодателю,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и (или) приложения к лицензии – в течение тринадцати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и (или) приложения к лицензии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лицензию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имени, отчества (при наличии в документе, удостоверяющем личность) работника Центра,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наименования, контактных данных услугополучателя государственной услуги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получения государственной услуги через Центр услугополучатель дает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представленной Центром,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услугодателя в процессе оказания государственной услуги,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лицензию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услугополучателю (либо его представителю по доверенности) лицензию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личный "кабинет" услугополучателя (либо его представителя по доверенности)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Номера контактного телефона для получения информации об услуге, также в случае необходимости оценки (в том числе обжалования) их качества: 8 (7242) 23-53-41,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 выдаче паспорта)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88"/>
        <w:gridCol w:w="1429"/>
        <w:gridCol w:w="1429"/>
        <w:gridCol w:w="2922"/>
        <w:gridCol w:w="1429"/>
        <w:gridCol w:w="2290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лицензию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 выдаче паспорта)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1532"/>
        <w:gridCol w:w="2270"/>
        <w:gridCol w:w="836"/>
        <w:gridCol w:w="957"/>
        <w:gridCol w:w="957"/>
        <w:gridCol w:w="1957"/>
        <w:gridCol w:w="957"/>
        <w:gridCol w:w="957"/>
        <w:gridCol w:w="1534"/>
      </w:tblGrid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(либо его представителю по доверенности) расписку о принятии соответствующих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лицензию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 по доверенности) в Центр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Диаграмма функционального взаимодействия информационных систем, задействованных в оказании государственной услуги, в графической форме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   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апреля 2014 года N 535</w:t>
            </w:r>
          </w:p>
        </w:tc>
      </w:tr>
    </w:tbl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лицензий, переоформление, выдача дубликатов лицензии на фармацевтическую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здравоохранения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выдача лицензий, переоформление, выдача дубликатов лицензии на фармацевтическую деятельность (далее - лицензия)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лицензий, переоформление, выдача дубликатов лицензии на фармацевтическую деятельность" (далее – стандарт), утвержденного постановлением Правительства Республики Казахстан от 24 февраля 2014 года N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и (или) приложения к лицензии – в течение тринадцати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и (или) приложения к лицензии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лицензию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информационных систем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(либо его представителя по доверенности)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Номера контактного телефона для получения информации об услуге, также в случае необходимости оценки (в том числе обжалования) их качества: 8 (7242) 23-53-41,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88"/>
        <w:gridCol w:w="1429"/>
        <w:gridCol w:w="1429"/>
        <w:gridCol w:w="2922"/>
        <w:gridCol w:w="1429"/>
        <w:gridCol w:w="2290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лицензию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Диаграмма функционального взаимодействия информационных систем, задействованных в оказании государственной услуги, в графической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   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апреля 2014 года N 535</w:t>
            </w:r>
          </w:p>
        </w:tc>
      </w:tr>
    </w:tbl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здравоохранения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www.e.gov.kz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 - отказ)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(далее – стандарт), утвержденного постановлением Правительства Республики Казахстан от 24 февраля 2014 года N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услугодателю,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и (или) приложения к лицензии – в течение тринадцати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и (или) приложения к лицензии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лицензию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услугополучателя (либо его представителя по доверенности), и их контактных телефонов,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лицензию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услугополучателю (либо его представителю по доверенности) лицензию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электронной цифровой подписью (далее –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личный "кабинет" услугополучателя (либо его представителя по доверенности)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Номера контактного телефона для получения информации об услуге, также в случае необходимости оценки (в том числе обжалования) их качества: 8 (7242) 23-53-41,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 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88"/>
        <w:gridCol w:w="1429"/>
        <w:gridCol w:w="1429"/>
        <w:gridCol w:w="2922"/>
        <w:gridCol w:w="1429"/>
        <w:gridCol w:w="2290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лицензию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 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 по доверенности) в Центр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"/>
        <w:gridCol w:w="1547"/>
        <w:gridCol w:w="2293"/>
        <w:gridCol w:w="844"/>
        <w:gridCol w:w="966"/>
        <w:gridCol w:w="967"/>
        <w:gridCol w:w="1977"/>
        <w:gridCol w:w="967"/>
        <w:gridCol w:w="844"/>
        <w:gridCol w:w="1549"/>
      </w:tblGrid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(либо его представителю по доверенности) расписку о приеме соответствующих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лицензию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дубликатов лицензии на деятельность,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 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 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 по доверенности) в Центр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 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Диаграмма функционального взаимодействия информационных систем, задействованных в оказании государственной услуги, в графической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