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0e78" w14:textId="19f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14 января 2014 года № 03/02. Зарегистрировано Департаментом юстиции Карагандинской области 13 февраля 2014 года № 2539.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2014 года № 03/02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Осакаровского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района" (далее - государственное учреждение) является государственным органом Республики Казахстан, осуществляющим руководство в сфере экономики и финансов, разработку основных направлений развития и определяющим единую государственную финансовую политику в Осакаровском районе, а также выполняющим функции организации координации, контроля и учета в сфере управления государственными финансами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государственного учреждения: индекс - 101000, Карагандинская область, Осакаровский район, поселок Осакаровка, улица Мостовая, дом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"Осакаров ауданының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экономики и финансов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государственное учреждения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координация деятельности местных исполнительных органов по реализации стратегии социально-экономического развития Осакаровского района, реализация программы развития района, исполнение районного бюджета, ведение бюджетного учета и составление бюджетной отчетности по исполнению районного бюджета, управление районным коммунальным имуществом, координация процесса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государственной политики в области планирования и исполнения районного бюджета, координация деятельности местных исполнительных органов по реализации стратегии социально-экономического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работы по выполнению плана мероприятий по стабилизации экономики 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составления паспортов социально-экономического развития поселков и сельских округов Осакаровского района, программы развития Осакаровского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и приватизация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своевременное и полное информирование акима и заместителей акима о положении дел на территории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разработку прогноза социально-экономического развития и бюджетных параметров Осакаровского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проекта бюджета района, прогнозирование годовых поступлений налогов и доходов в бюджет, проведение анализа поступления доходов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основных параметров бюджета и лимитов расходов бюджета в разрезе администраторов бюджетных программ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разработку районного бюджета на трехлетний период, подготовку материалов для работы бюджетной комиссии по формированию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представление проекта районного бюджета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анализа утвержденного, уточненного годового плана финансирования по всем бюджетным учреждениям Осакаровского района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анализа обоснования бюджетных программ на стадии планирования бюджета, осуществление контроля за составлением и представлением бюджетных заявок администраторами бюджетных программ на предстоящий финансовый год и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подготовка заключений на бюджетную комиссию по представленным бюджетным заявкам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мониторинга реализации местных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составление, утверждение и ведение сводного плана финансирования по обязательствам, сводных планов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регистрации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бюджетного мониторинга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согласование утверждаемых администраторами бюджетных программ сводного плана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проведение мониторинга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погашения и обслуживание долга акимата Осакаровского района в соответствии с решением районного маслихата о районном бюджете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обеспечение ведения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рассмотрение ходатайства о выделении средств из резерва акимата района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ежегодной оценки бюджетных программ развития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рамках работы по мониторингу освоения средств районного бюджета организация и проведение мониторинга осуществления государственных закупок государственными органами, учреждениями,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разработка нормативно правовых актов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контроля за целевым и эффективным использованием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управление районным коммунальным имуществом, осуществление полномочия по владению, пользованию, а также в случаях, установленных акиматом района, распоряжению районной коммунальной собственностью, в том числе пакетами акций в акционерных обществах и долями участия в хозяйственных товариществах, находящихся 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учета районного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осуществление приватизации районного коммунального имущества по принятым решениям акимата района о приватизации районного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в порядке определяемом акиматом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передача районного коммунального имущества в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вносит предложения уполномоченного органа по государственному имуществу по определению предмета и цели деятельности районного коммунального государственного предприятия, а также по определению вида районного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контроля и анализа выполнения планов развития контролируемых государством акционерных обществ и товариществ с ограниченной ответственностью в соответствующей отрасли, в отношении которых права владения и пользования акциями или долями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осуществление по согласованию с уполномоченным органом соответствующей отрасли изъятия или перераспределения имущества, переданного районному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осуществление изъятия излишнего, неиспользуемого либо используемого имущества районных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устанавливает районному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дает согласие районному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проведение анализа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контроля за своевременностью и полнотой начисления дивидендов на принадлежащие акимату района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организации и проведение мониторинга функционирования и эффективности управления районными коммунальными предприятиями, акционерными обществами и товариществами с ограниченной ответственностью с участием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акимат района, а в иных акционерных обществах и товариществах с ограниченной ответственностью с участием акимата района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согласование списания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организация учета, хранения, оценка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безхозяйным, перешедшего государству по праву наследования, а также выморочного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получает предварительное согласие местного исполнительного органа области по приватизации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организация документационного обеспечения деятельности отдела экономики и бюджетного планирования, рассмотрение служебных документов, писем, обращений и заявлений граждан, личный прием граждан,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обеспечивает хранение приказов руководителя отдела,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осуществляет кадровую политику в отделе, формирование резерва кадров, организация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организует освещение деятельности отдела экономики и финансов в средствах массовой информации, экономическое и социальное положение в районе, пути решения экономических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закрепляет за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утверждает индивидуальный план финансирования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осуществляет контроль за сохранностью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учреждений и иных организаций, финансируемых из районного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и увольнять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применять меры поощрения и налагать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акимата района,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вырабатывать предложения по формированию государственной политики в сфере управления коммунальным имуществом, в пределах своей компетенции разрабатывает, утверждает нормативные акты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формирует структуру государственного учреждения, и других структурных подразделений,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общее руководство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 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должностные инструкции специалистов отделов и других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планы государственного учреждения по командировкам, стажировкам, обучению сотрудников в казахстанских и зарубежных учебных центрах и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на работу и увольняет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обязанности и круг полномочий своего заместителя (заместителей)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