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7490" w14:textId="7d87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21 сессии Актогайского районного маслихата от 11 апреля 2014 года № 197 "Об утверждении Правил оказания социальной помощи, установления размеров и определения перечня отдельных категорий нуждающихся граждан Актогайского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26 сессии Актогайского районного маслихата Карагандинской области от 22 октября 2014 года № 243. Зарегистрировано Департаментом юстиции Карагандинской области 11 ноября 2014 года № 2813. Утратило силу решением Актогайского районного маслихата Карагандинской области от 30 декабря 2020 года № 470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Актогайского районного маслихата Карагандинской области от 30.12.2020 № 470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21 сессии Актогайского районного маслихата от 11 апреля 2014 года № 197 "Об утверждении Правил оказания социальной помощи, установления размеров и определения перечня отдельных категорий нуждающихся граждан Актогайского района" (зарегестрировано в Реестре государственной регистрации нормативных правовых актов за № 2629, опубликовано в газете "Тоқырауын тынысы" от 20 мая 2014 года № 21 (7441)),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Актогайского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 русском языке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День защиты детей (1 июня);";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День пожилых людей (1 октября).";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6 на казахском языке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Қарттар күні (1 қазан).";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на русском языке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лица, приравненные к участникам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При поступлении заявления на оказание социальной помощи при наступлении трудной жизненной ситуации уполномоченный орган или аким поселка, села,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на казахском языке изложить в новой редакции согласно приложением 1 к настоящему решению.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36"/>
        <w:gridCol w:w="4964"/>
      </w:tblGrid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 секретарь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Онгаркулов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"Отдела занятости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Актогайского района"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Жармаганбетов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октября 2014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решения 26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2014 года №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ауданындағы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көрсетудің, оның мөлшерлерін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белгілеудің және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санаттарының тізбесін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айқындау қағидасына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Отбасыны тіркеу нөмірі ____________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 берушінің отбасы құрамы туралы мәліметтер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(Өтініш берушінің Т.А.Ә.)    (үйінің мекен жайы, тел.)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0"/>
        <w:gridCol w:w="4635"/>
        <w:gridCol w:w="3230"/>
        <w:gridCol w:w="1825"/>
      </w:tblGrid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 мүшелерінің Т.А.Ә.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берушіге туыстық қатынасы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жылы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Өтініш берушінің қолы ___________          Күні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Отбасының құрамы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мәліметтерді куәландыруға уәкілетті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органның лауазымды адамының Т.А.Ә.          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(қолы)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решения 26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2014 года №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отдельных 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Актогайского района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для определения нуждаемости лица (семьи)</w:t>
      </w:r>
      <w:r>
        <w:br/>
      </w:r>
      <w:r>
        <w:rPr>
          <w:rFonts w:ascii="Times New Roman"/>
          <w:b/>
          <w:i w:val="false"/>
          <w:color w:val="000000"/>
        </w:rPr>
        <w:t>в связи с наступлением трудной жизненной ситуации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____________ 20 __ г.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(населенный пункт)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Ф.И.О. заявителя ___________________________________________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Адрес места жительства _____________________________________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3. Трудная жизненная ситуация, в связи с наступлением которой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обратился за социальной помощью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4. Состав семьи (учитваются фактически проживающие в семье)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человек,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1076"/>
        <w:gridCol w:w="608"/>
        <w:gridCol w:w="1076"/>
        <w:gridCol w:w="1932"/>
        <w:gridCol w:w="608"/>
        <w:gridCol w:w="5522"/>
        <w:gridCol w:w="843"/>
      </w:tblGrid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(переподготовке), повышении квалификации) или в активных мерах содействия занятости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Всего трудоспособных 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Зарегистрированы в качестве безработного в органах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Количество детей: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Обучающихся в высших и средних учебных заведениях на платной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основе ____ человек, стоимость обучения в год 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Наличие в семье участников и инвалидов Великой Отечественной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войны, приравненных к участникам Великой Отечественной войны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Великой Отечественной войны, пенсионеров, пожилых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старше 80 лет, лиц, имеющих социально-значимые заболевания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(злокачественные новообразования, туберкулез, вирус иммунодефицита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человека), инвалидов, детей-инвалидов и др. (указать или добавить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иную категорию)_____________________________________________________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5. Условия проживания (общежитие, арендное, приватизированное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жилье, служебное жилье, жилой кооператив, индивидуальный жилой 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иное-указать):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Расходы на содержание жилья:___________________________________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семьи: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3808"/>
        <w:gridCol w:w="573"/>
        <w:gridCol w:w="734"/>
        <w:gridCol w:w="1307"/>
        <w:gridCol w:w="5279"/>
      </w:tblGrid>
      <w:tr>
        <w:trPr>
          <w:trHeight w:val="30" w:hRule="atLeast"/>
        </w:trPr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 (в т.ч. заявителя), имеющих доход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5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Автотранспорта (марка, год выпуска, правоустанавливающий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заявленные доходы от его эксплуатации) иного жилья, 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занимаемого в настоящее время (заявленные доходы от его эксплуатации)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7. Сведения о ранее полученной помощи (форма, сумма, источник)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8. Иные доходы семьи: (форма, сумма, источник) ________________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9. Обеспеченность детей школьными принадлежностями, одеждой,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обувью:______________________________________________________________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10. Санитарно-эпидемиологические условия проживания: __________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Председатель комиссии:____________________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Члены комиссии: 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 Ф.И.О. )               (подписи)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 составленным актом ознакомлен (а):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Ф.И.О. и подпись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От проведения обследования отказываюсь ________________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подпись заявителя (или одного из членов семьи), дата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в случае отказа заявителя от проведения обследования)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