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b5d9" w14:textId="eccb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сентября 2014 года № 50/02. Зарегистрировано Департаментом юстиции Карагандинской области 26 сентября 2014 года № 2770. Утратило силу постановлением акимата Карагандинской области от 28 марта 2016 года №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28.03.2016 № 18/02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27 июня 2013 года № 41/07 "Об утверждении регламентов государственных услуг" (зарегистрировано в Реестре государственной регистрации нормативных правовых актов под № 2379, опубликовано 20 августа 2013 года в газете "Индустриальная Караганда" № 117 (21450) и в газете "Орталық Қазақстан" № 143 (21548).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28 декабря 2012 года № 66/01 "Об утверждении регламентов электронных государственных услуг" (зарегистрировано в Реестре государственной регистрации нормативных правовых актов под № 2143, опубликовано 9 февраля 2013 года в газете "Индустриальная Караганда" № 15-16 (21348-21349) и в газете "Орталық Қазақстан" № 20-21-22 (21445).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ветеринарной справки" оказывается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канцеляриями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ветеринарная справка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постановлением Правительства Республики Казахстан от 17 июня 2014 года № 664 "Об утверждении стандартов государственных услуг в области ветеринарии"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10 (десяти) минут осуществляет прием, регистрацию документов и направляет руководителю или уполномоченному лицу услугодателя. Результат – ответственный исполнитель направляет документы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или уполномоченное лицо услугодателя в течение 5 (пяти) минут рассматривает документы и определяет ответственного исполнителя услугодателя для выдачи государственной услуги. Результат – руководитель или уполномоченное лицо услугодателя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единицы, готовит справку. Результат – ответственный исполнитель услугодателя направляет на подпись руководителю или уполномоченному лицу услугодателя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или уполномоченное лицо услугодателя в течение 5 (пяти) минут подписывает справку. Результат –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5 (пяти) минут выдает услугополучателю справку. Результат – специалист канцелярии услугодателя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или уполномоченное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10 (десяти) минут осуществляет прием, регистрацию документов и направляет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или уполномоченное лицо услугодателя в течение 5 (пяти) минут рассматривает документы и определяет ответственного исполнителя услугодателя для выдачи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единицы, готовит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или уполномоченное лицо услугодателя в течение 5 (пяти) минут подписывает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5 (пяти) минут выдает услугополучателю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Настоящая государственная услуга " Выдача ветеринарной справки"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для занятия деятельностью в области ветеринарии" по выдаче лицензии на ветеринарно-санитарную экспертизу продуктов и сырья животного происхождения (далее –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канцелярией услугодателя, а также посредством веб-портала "Е-лицензирование":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 либо мотивированный ответ об отказе в оказании государственной услуги (далее - мотивированный ответ об отказе),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в области ветеринарии", утвержденного постановлением Правительства Республики Казахстан от 17 июня 2014 года № 664 "Об утверждении стандартов государственных услуг в области ветеринарии"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является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 является запрос в форме электронного документа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специалист канцелярии услугодателя в течение 30 (тридцати) минут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осуществляет прием и регистрацию в журнале регистрации. 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4 (четырех) часов рассматривает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2 (двух) рабочих дней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6 (шести) рабочих дней ознакамливается с поступившими документами, готовит лицензию. Результат – передает руководителю услугодателя для подписания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рабочего дня подписывает лицензию или мотивированный ответ об отказе. Результат – направляет в канцелярию подписанную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выдает лицензию или мотивированный ответ об отказе услугополучателю. Результат – выдача лицензии или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регистрации. Результат – направляет документы на рассмотрение руководителю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рабочего дня рассматривает документы и определяет ответственного исполнителя услугодателя.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5 (пяти) рабочих дней рассматривает поступившие документы и переоформляет лицензию или готовит мотивированный ответ об отказе. Результат – передает руководителю услугодателя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рабочего дня подписывает переоформленную лицензию или мотивированный ответ об отказе. Результат – направляет в канцелярию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выдает переоформленную лицензию или мотивированный ответ об отказе услугополучателю. Результат – выдача переоформленной лицензии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регистрации. 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4 (четырех) часов рассматривает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отказе. Результат – передает руководителю услугодателя для подписания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4 (четырех) часов подписывает дубликат лицензии или мотивированный ответ об отказе. Результат – направляет в канцелярию подписанный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выдает дубликат лицензии или мотивированный ответ об отказе услугополучателю. Результат – выдает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4 (четырех) часов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2 (двух) рабочих дней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6 (шести) рабочих дней ознакамливается с поступившими документами, готовит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рабочего дня подписывает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специалист канцелярии услугодателя в течение 30 (тридцати) минут выдает лицензию или мотивированный ответ об отказе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рабочего дня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5 (пяти) рабочих дней рассматривает поступившие документы и переоформляет лицензию или готовит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рабочего дня подписывает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выдает переоформленную лицензию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4 (четырех) часов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4 (четырех) часов подписывает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30 (тридцати) минут выдает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ГБД"Е-лицензирование";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bookmarkStart w:name="z1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bookmarkStart w:name="z1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"Проведение идентификации сельскохозяйственных животных" (далее - 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канцеляриями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животных", утвержденного постановлением Правительства Республики Казахстан от 17 июня 2014 года № 664 "Об утверждении стандартов государственных услуг в области ветеринарии"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10 (десяти) минут осуществляет прием и регистрацию документов, направляет руководителю услугодателя. Результат – отметка на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рассматривает документы и определяет ответственного исполнителя услугодателя для выдачи государственной услуги. Результат – руководитель услугодателя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оформляет ветеринарный паспорт. При утере или повреждении (невозможно определить индивидуальный номер) одной из бирок у крупного животного услугодатель осуществляет заказ дубликата бирки и его выдачу в течение 3 (трех) рабочих дней со дня поступления дубликата бирки. Результат – ответственный исполнитель услугодателя направляет на подпись руководителю услугодателя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ветеринарный паспорт. Результат – руководитель услугодателя направляет ответственному исполнителю услугодателя подписанный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5 (пяти) минут выдает услугополучателю подписанный ветеринарный паспорт. Результат – ответственный исполнитель услугодателя выдает услугополучателю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10 (десяти) минут осуществляет прием и регистрацию документов,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рассматривает документы и определяет ответственного исполнителя услугодателя для выдачи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оформляет ветеринарный паспорт. При утере или повреждении (невозможно определить индивидуальный номер) одной из бирок у крупного животного услугодатель осуществляет заказ дубликата бирки и его выдачу в течение 3 (трех) рабочих дней со дня поступления дубликата бирки;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5 (пяти) минут выдает услугополучателю подписанный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Настоящая государственная услуга "Проведение идентификации сельскохозяйственных животных"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животных"</w:t>
            </w:r>
          </w:p>
        </w:tc>
      </w:tr>
    </w:tbl>
    <w:bookmarkStart w:name="z1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животных"</w:t>
            </w:r>
          </w:p>
        </w:tc>
      </w:tr>
    </w:tbl>
    <w:bookmarkStart w:name="z1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