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b0f6cf" w14:textId="cb0f6c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1 августа 2014 года № 41/01. Зарегистрировано Департаментом юстиции Карагандинской области 29 августа 2014 года № 2730. Утратило силу постановлением акимата Карагандинской области от 2 сентября 2015 года № 50/05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02.09.2015 № 50/05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>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туберкулезного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психоневрологического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наркологического диспансера".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Абдибеков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41/01</w:t>
      </w:r>
    </w:p>
    <w:bookmarkEnd w:id="1"/>
    <w:bookmarkStart w:name="z1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"Вызов врача на дом"</w:t>
      </w:r>
    </w:p>
    <w:bookmarkEnd w:id="2"/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"Вызов врача на дом" (далее – государственная услуга)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регистратуры;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затем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выдача справки о вызове врача на дом (в электронном виде)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"Вызов врача на дом", утвержденному постановлением Правительства Республики Казахстан от 20 марта 2014 года № 253 (далее – Стандарт), подписанной электронной цифровой подписью (далее – ЭЦП)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bookmarkEnd w:id="4"/>
    <w:bookmarkStart w:name="z2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непосредственное обращение или обращение по телефонной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веб-портала "электронного правительства": www.egov.kz: запрос в форме электронного документа, удостоверенного ЭЦП услугополучателя,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 в течение 10 (десяти) минут осуществляет прием и проверку полноты и достоверности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при наличии прикрепления к данному услугодателю согласно регистру прикрепленного населения производится запись в журнале регистрации вызовов услугодателя затем предоставляется устный ответ с указанием даты, времени посещения врача, либо мотивированный ответ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терапевт/участковый педиатр/врач общей практики) услугодателя принимает данные об услугополучателе из журнала регистрации вызовов;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услугополучателю в установленное время на дому оказывается медицинская помощь.</w:t>
      </w:r>
    </w:p>
    <w:bookmarkEnd w:id="6"/>
    <w:bookmarkStart w:name="z2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терапевт/участковый педиатр/врач общей практики)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"/>
    <w:bookmarkStart w:name="z3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 процессе оказания государственной услуги</w:t>
      </w:r>
    </w:p>
    <w:bookmarkEnd w:id="9"/>
    <w:bookmarkStart w:name="z3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в центр обслуживания населения: государственная услуга через центр обслуживания населения не осуществляется.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и последовательности процедур (действий) при оказании государственной услуги через ПЭП: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информационную систему автоматизированного рабочего места "Регистр прикрепления населения" (далее – ИС АРМ РПН)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государственной услуги (выдача справки о вызове врача на дом (в электронном виде)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ЭЦП) услугодателя).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ИС АРМ РПН услугодателя ИИН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государственную базу данных физического лица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ИС АРМ РПН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электронного документа (запроса) основаниям для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получение услугополучателем результата государственной услуги (выдача справки о вызове врача на дом (в электронном виде)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ЭЦП) услугодателя).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Функциональные взаимодействия информационных систем, задействованных при оказании государственной услуги через услугодателя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 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10"/>
    <w:bookmarkStart w:name="z5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"Вызов врача на дом"</w:t>
      </w:r>
    </w:p>
    <w:bookmarkEnd w:id="11"/>
    <w:bookmarkStart w:name="z5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1788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"Вызов врача на дом"</w:t>
      </w:r>
    </w:p>
    <w:bookmarkEnd w:id="13"/>
    <w:bookmarkStart w:name="z6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при оказании государственной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91186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"Вызов врача на дом"</w:t>
      </w:r>
    </w:p>
    <w:bookmarkEnd w:id="15"/>
    <w:bookmarkStart w:name="z6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при оказании государственной услуги через услугодателя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3726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"Вызов врача на дом"</w:t>
      </w:r>
    </w:p>
    <w:bookmarkEnd w:id="17"/>
    <w:bookmarkStart w:name="z6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"Вызов врача на дом"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7978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41/01</w:t>
      </w:r>
    </w:p>
    <w:bookmarkEnd w:id="19"/>
    <w:bookmarkStart w:name="z6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"Запись на прием к врачу"</w:t>
      </w:r>
    </w:p>
    <w:bookmarkEnd w:id="20"/>
    <w:bookmarkStart w:name="z6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"/>
    <w:bookmarkStart w:name="z6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"Запись на прием к врачу" (далее – государственная услуга)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регистратуры;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затем предоставляется устный ответ с указанием даты, времени приема врача в соответствии с графиком приема врачей (далее – график);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выдача справки о записи на прием к врачу в электронном виде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"Запись на прием к врачу", утвержденному постановлением Правительства Республики Казахстан от 20 марта 2014 года № 253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в установленное время услугополучателю оказывается медицинская помощь.</w:t>
      </w:r>
    </w:p>
    <w:bookmarkEnd w:id="22"/>
    <w:bookmarkStart w:name="z7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7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непосредственное обращение или обращение по телефонной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веб-портала "электронного правительства": www.egov.kz: запрос в форме электронного документа, удостоверенного электронная цифровая печать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регистратуры услугодателя в течение 10 (десяти) минут осуществляет прием и проверку полноты и достоверности предоставленных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при наличии прикрепления к данному услугодателю согласно регистру прикрепленного населения производится запись в журнале предварительной записи на прием к врачу услугодателя и предоставляется устный ответ с указанием даты, времени приема врача и возможностью услугополучателю выбрать свободное время врача согласно графику, либо мотивированный ответ об отказе в оказании государственной услуги.</w:t>
      </w:r>
    </w:p>
    <w:bookmarkEnd w:id="24"/>
    <w:bookmarkStart w:name="z7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8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регистратуры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6"/>
    <w:bookmarkStart w:name="z8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(иными) услугодателями, а также порядка использования информационных систем в процессе оказания государственной услуги</w:t>
      </w:r>
    </w:p>
    <w:bookmarkEnd w:id="27"/>
    <w:bookmarkStart w:name="z8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в центр обслуживания населения: государственная услуга через центр обслуживания населения не осуществляется.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индивидуальный идентификационный номер (далее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информационную систему автоматизированного рабочего места "Регистр прикрепления населения" (далее – ИС АРМ РПН)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государственной услуги (выдача справки о вызове врача на дом (в электронном виде)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ЭЦП (услугодателя).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в установленное время услугополучателю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ИС АРМ РПН услугодателя ИИН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государственную базу данных физического лица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ИС АРМ РПН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получение услугополучателем результата государственной услуги (выдача справки о вызове врача на дом (в электронном виде)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электронной цифровой подписью (далее – ЭЦП) услугодателя).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Функциональные взаимодействия информационных систем, задействованных при оказании государственной услуги через услугодателя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 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28"/>
    <w:bookmarkStart w:name="z10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"Запись на прием к врачу"</w:t>
      </w:r>
    </w:p>
    <w:bookmarkEnd w:id="29"/>
    <w:bookmarkStart w:name="z10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2898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"Запись на прием к врачу"</w:t>
      </w:r>
    </w:p>
    <w:bookmarkEnd w:id="31"/>
    <w:bookmarkStart w:name="z11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при оказании государственной услуги через ПЭП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90424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"Запись на прием к врачу"</w:t>
      </w:r>
    </w:p>
    <w:bookmarkEnd w:id="33"/>
    <w:bookmarkStart w:name="z11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при оказании государственной 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91948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"Запись на прием к врачу"</w:t>
      </w:r>
    </w:p>
    <w:bookmarkEnd w:id="35"/>
    <w:bookmarkStart w:name="z11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"Вызов врача на дом"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7564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41/01</w:t>
      </w:r>
    </w:p>
    <w:bookmarkEnd w:id="37"/>
    <w:bookmarkStart w:name="z11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"Прикрепление к медицинской организации, оказывающей первичную медико-санитарную помощь"</w:t>
      </w:r>
    </w:p>
    <w:bookmarkEnd w:id="38"/>
    <w:bookmarkStart w:name="z11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11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"Прикрепление к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регистратуры;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справки (талон) о прикреплении в бумажном виде (в произвольной форме) или в форме электронного документа, подписанной электронной цифровой подписью (далее – ЭЦП) услугодателя,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"Прикрепление к медицинской организации, оказывающей первичную медико-санитарную помощь" утвержденному постановлением Правительства Республики Казахстан от 20 марта 2014 года № 253 (далее – Стандарт).</w:t>
      </w:r>
    </w:p>
    <w:bookmarkEnd w:id="40"/>
    <w:bookmarkStart w:name="z12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bookmarkStart w:name="z12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веб-портала "электронного правительства": www.egov.kz: запрос в форме электронного документа, удостоверенного ЭЦП услугополучателя,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течение 15 (пятнадцати) минут с момента подачи услугополучателем необходимых документов осуществляет прием и регистрацию заявления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течение 30 (минут) рассматривает заявление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 течение 15 (пятнадцати) минут выдает услугополучателю справку (талон) о прикреплении,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справки (талон) о прикреплении, либо мотивированный ответ об отказе в оказании государственной услуги.</w:t>
      </w:r>
    </w:p>
    <w:bookmarkEnd w:id="42"/>
    <w:bookmarkStart w:name="z12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"/>
    <w:bookmarkStart w:name="z13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4"/>
    <w:bookmarkStart w:name="z13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 процессе оказания государственной услуги</w:t>
      </w:r>
    </w:p>
    <w:bookmarkEnd w:id="45"/>
    <w:bookmarkStart w:name="z13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в центр обслуживания населения: государственная услуга через центр обслуживания населения не осуществляется.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и последовательности процедур (действий) при оказании государственной услуги через ПЭП: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индивидуальный идентификационный номер (далее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информационную систему автоматизированного рабочего места "Регистр прикрепления населения" (далее – ИС АРМ РПН)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получение услугополучателем результата государственной услуги (выдача справки (талона) о прикреплении в форме электронного документа), сформированный ИС АРМ РПН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ИС АРМ РПН услугодателя ИИН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государственную базу данных физического лица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ИС АРМ РПН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получение услугополучателем результата государственной услуги (выдача справки (талона) о прикреплении в форме электронного документа), сформированный ИС АРМ РПН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Функциональные взаимодействия информационных систем, задействованных при оказании государственной услуги через услугодателя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 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46"/>
    <w:bookmarkStart w:name="z1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оказывающей первичную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медико-санитарную помощь"</w:t>
      </w:r>
    </w:p>
    <w:bookmarkEnd w:id="47"/>
    <w:bookmarkStart w:name="z15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0104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оказывающей первичную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медико-санитарную помощь"</w:t>
      </w:r>
    </w:p>
    <w:bookmarkEnd w:id="49"/>
    <w:bookmarkStart w:name="z16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при оказании государственной услуги через ПЭП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92202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оказывающей первичную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медико-санитарную помощь"</w:t>
      </w:r>
    </w:p>
    <w:bookmarkEnd w:id="51"/>
    <w:bookmarkStart w:name="z16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при оказании государственной услуги через услугодателя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93726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оказывающей первичную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медико-санитарную помощь"</w:t>
      </w:r>
    </w:p>
    <w:bookmarkEnd w:id="53"/>
    <w:bookmarkStart w:name="z164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"Прикрепление к медицинской организации, оказывающей первичную медико-санитарную помощь"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4770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41/01</w:t>
      </w:r>
    </w:p>
    <w:bookmarkEnd w:id="55"/>
    <w:bookmarkStart w:name="z16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bookmarkEnd w:id="56"/>
    <w:bookmarkStart w:name="z16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1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"Добровольное анонимное и обязательное конфиденциальное медицинское обследование на наличие ВИЧ-инфекции" (далее – государственная услуга) оказывается медицинскими организациями, оказывающими первичную медико-санитарную помощь, Центрами по профилактике и борьбе со СПИД Каргандинской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обращении на получение государственной услуги и выдача результатов государственной услуги осуществляется через услугодателя посредством процедурного кабинета.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справка-сертификат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"Добровольное анонимное и обязательное конфиденциальное медицинское обследование на наличие ВИЧ-инфекции", утвержденному постановлением Правительства Республики Казахстан от 20 марта 2014 года № 253 (далее – Стандарт), подтверждающая отрицательные результаты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Справка-сертификат действительна в течение 3 (три) месяцев с момента ее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отрицательного результата обследования результат оказания государственной услуги выдается услугополучателю лично на руки.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первичного положительного результата услугодателем обеспечивается забор крови для повторного тестирования на наличие антител к ВИЧ.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окончательного положительного результата обследования результат оказания государственной услуги выдается в виде письменного уведомления услугополучателю лично на руки.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Результаты оказания государственной услуги несовершеннолетним и недееспособным услугополучателям выдаются услугодателем их родителям или иным законным представителям.</w:t>
      </w:r>
    </w:p>
    <w:bookmarkEnd w:id="58"/>
    <w:bookmarkStart w:name="z17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"/>
    <w:bookmarkStart w:name="z1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психолог в течение 20 (двадцати) минут проводит до тестовую консультацию с услугопоучателем с целью выявления необходимости проведения медицинского обследования на заражение ВИЧ-инфекций и направляет услугополучателя медсестре процедурного кабинета.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проведение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медсестра процедурного кабинета в течение 10 (десяти) минут проводит забор крови и отправляет материал на обследование лаборанту.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услугополучателю присваивается индивидуальный код (буквенное обозначение региона, первые две буквы имени матери, первые две буквы имени отца, пол (1-м, 2-ж), число, месяц, год рождения);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лаборант в течение 3 (три) часа проводит обследование на антитела к ВИЧ и при отрицательном результате отправляет результат обследования медсестре процедурного кабинета, при положительном результате направляет услугополучателя психологу.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результат обследования крови на ВИЧ;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медсестра процедурного кабинета в течение 5 (пяти) минут при отрицательном результате выдает услугополучателю при личном посещении нарочно с росписью услугополучателя в журнале выдача документов справка-сертификат, подтверждающая отрицательные результаты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выдача справка-сертификат, подтверждающая отрицательные результаты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психолог при получении положительного результата на наличие ВИЧ-инфекции в течение 20 (двадцати) минут проводит консультацию с услугопоучателем для дальнейшего обследования и направляет услугополучателя медсестре процедурного кабинета.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проведения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медсестра процедурного кабинета в течение 10 (десяти) минут проводит повторный забор крови и отправляет материал на обследование лаборанту.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проведение повторного забора крови;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лаборант в течение 3 (три) часа проводит повторное обследование на антитела к ВИЧ и отправляет результат обследования медсестре процедурного кабинет.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результат обследования крови на ВИЧ;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медсестра процедурного кабинета направляет медицинское заключение в Республиканский центр СПИД.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медицинского заключения в Республиканский центр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Республиканский центр СПИД в течение 17 (семнадцать) рабочих дней проводит окончательное обследование на антитела к ВИЧ.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окончательного медицинского заключения на наличие ВИЧ-инфекции;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медсестра процедурного кабинета в течение 5 (пяти) минут выдает медицинское заключение на наличие ВИЧ-инфекции нарочно услугополучателю с росписью услугополучателя в журнале выдача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медицинского заключения на наличие ВИЧ-инфекции.</w:t>
      </w:r>
    </w:p>
    <w:bookmarkEnd w:id="60"/>
    <w:bookmarkStart w:name="z18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"/>
    <w:bookmarkStart w:name="z18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психолог;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медсестра процедурного кабинета;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лаборант.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 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 </w:t>
      </w:r>
    </w:p>
    <w:bookmarkEnd w:id="62"/>
    <w:bookmarkStart w:name="z19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(иными) услугодателями, а также порядка использования информационных систем в процессе оказания государственной услуги</w:t>
      </w:r>
    </w:p>
    <w:bookmarkEnd w:id="63"/>
    <w:bookmarkStart w:name="z19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обслуживания населения и веб-портал "электронного правительства": государственная услуга через центр обслуживания населения и веб-портал "электронного правительства" не осуществляется.</w:t>
      </w:r>
    </w:p>
    <w:bookmarkEnd w:id="64"/>
    <w:bookmarkStart w:name="z19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услуги" Добровольное анонимное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обязательное конфиденциальное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медицинское обследование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наличие ВИЧ-инфекции"</w:t>
      </w:r>
    </w:p>
    <w:bookmarkEnd w:id="65"/>
    <w:bookmarkStart w:name="z19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94488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услуги" Добровольное анонимное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обязательное конфиденциальное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медицинское обследование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наличие ВИЧ-инфекции"</w:t>
      </w:r>
    </w:p>
    <w:bookmarkEnd w:id="67"/>
    <w:bookmarkStart w:name="z19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94996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461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5377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41/01</w:t>
      </w:r>
    </w:p>
    <w:bookmarkEnd w:id="69"/>
    <w:bookmarkStart w:name="z19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туберкулезного диспансера"</w:t>
      </w:r>
    </w:p>
    <w:bookmarkEnd w:id="70"/>
    <w:bookmarkStart w:name="z19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1"/>
    <w:bookmarkStart w:name="z20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справки с туберкулезного диспансера" (далее – государственная услуга) оказывается медицинскими организациями (территориальными противотуберкулезными диспансерами, больницами, противотуберкулезными кабинетами)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обращении на получение государственной услуги и выдача результатов государственной услуги осуществляется через услугодателя посредством регистратуры.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справки с туберкулезного диспансера в бумажном виде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 с туберкулезного диспансера", утвержденному постановлением Правительства Республики Казахстан от 20 марта 2014 года № 253 (далее – Стандарт), подписанной врачом-фтизиатром, заверенной личной врачебной печатью и печатью услугодателя, 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с туберкулезного диспансера выдается после проверки в базе данных "Национальный регистр больных туберкулезом" (далее – НРБТ).</w:t>
      </w:r>
    </w:p>
    <w:bookmarkEnd w:id="72"/>
    <w:bookmarkStart w:name="z20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"/>
    <w:bookmarkStart w:name="z20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в течение 5 (пяти) минут принимает документы услугополучателя и проверяет на соответствие требованиям.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услугополучателя врачу-фтизиатру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врач-фтизиатр услугодателя в течение 20 (двадцати) минут осуществляет сверку данных услугополучателя в базе данных "НРБТ" и изучает флюрографический снимок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заполняется справка с туберкулезного диспансера, ставит на справке личную печать и подпись, направляет услугополучателя в кассу.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 в течение 5 (пяти) минут принимает оплату за государственную услугу и направляет услугополучателя медицинскому регистратору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квитанции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медицинский регистратор услугодателя в течение 5 (пяти) минут принимает квитанцию и справку от услугополучателя, регистрирует справку в журнале регистрации оказания государственной услуги и ставит на справке печать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справки с туберкулезного диспансера.</w:t>
      </w:r>
    </w:p>
    <w:bookmarkEnd w:id="74"/>
    <w:bookmarkStart w:name="z20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5"/>
    <w:bookmarkStart w:name="z21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врач-фтизиатр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 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76"/>
    <w:bookmarkStart w:name="z21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(иными) услугодателями, а также порядка использования информационных систем в процессе оказания государственной услуги</w:t>
      </w:r>
    </w:p>
    <w:bookmarkEnd w:id="77"/>
    <w:bookmarkStart w:name="z21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центр обслуживания населения и веб-портал "электронного правительства": государственная услуга через центр обслуживания населения и веб-портал "электронного правительства" не осуществляется. </w:t>
      </w:r>
    </w:p>
    <w:bookmarkEnd w:id="78"/>
    <w:bookmarkStart w:name="z21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туберкулезного диспансера"</w:t>
      </w:r>
    </w:p>
    <w:bookmarkEnd w:id="79"/>
    <w:bookmarkStart w:name="z21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91948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туберкулезного диспансера"</w:t>
      </w:r>
    </w:p>
    <w:bookmarkEnd w:id="81"/>
    <w:bookmarkStart w:name="z22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 услуги "Выдача справки с туберкулезного диспансера"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94869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461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41/01</w:t>
      </w:r>
    </w:p>
    <w:bookmarkEnd w:id="83"/>
    <w:bookmarkStart w:name="z22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психоневрологического диспансера"</w:t>
      </w:r>
    </w:p>
    <w:bookmarkEnd w:id="84"/>
    <w:bookmarkStart w:name="z22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5"/>
    <w:bookmarkStart w:name="z22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психоневрологического диспансера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государственная услуга) оказывается медицинскими организациями, где по штатному расписанию предусмотрен врач-психиатр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обращении на получение государственной услуги и выдача результатов государственной услуги осуществляется через услугодателя посредством регистратуры.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справки с психоневрологического диспансера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 с психоневрологического диспансера", утвержденному постановлением Правительства Республики Казахстан от 20 марта 2014 года № 253 (далее – Стандарт) в бумажной форме, подписанной врачом-психиатром и медицинским регистратором, выдавшими справку, и заверенной печатью врача и услугодателя, 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6"/>
    <w:bookmarkStart w:name="z22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7"/>
    <w:bookmarkStart w:name="z22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по оказанию государственной услуги является обращение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в течение 5 (пяти) минут принимает документы услугополучателя и проверяет на соответствие требованиям.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услугополучателя врачу-психиатру услугодателя. Лица мужского пола при отсутствии сведении о военной службе направляется в военкомат для получения недостающего сведения;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врач–психиатр услугодателя в течение 10 (десяти) минут осуществляет сверку данных услугополучателя в электронной базе пациентов находящихся под наблюдением в психоневрологическом диспансере и проводит медицинское освидетельствование.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заполняется справка психоневрологического диспансера, ставит на справке личную печать и подпись, направляет услугополучателя в кассу.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 в течение 5 (пяти) минут принимает оплату за государственную услугу и направляет услугополучателя медицинскому регистратору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квитанции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медицинский регистратор услугодателя в течение 5 (пяти) минут принимает квитанцию и справку от услугополучателя, регистрирует справку в журнале регистрации оказания государственной услуги, ставит на справке печать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справки с психоневрологического диспансера.</w:t>
      </w:r>
    </w:p>
    <w:bookmarkEnd w:id="88"/>
    <w:bookmarkStart w:name="z235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9"/>
    <w:bookmarkStart w:name="z23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врач–психиатр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 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90"/>
    <w:bookmarkStart w:name="z24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(иными) услугодателями, а также порядка использования информационных систем в процессе оказания государственной услуги</w:t>
      </w:r>
    </w:p>
    <w:bookmarkEnd w:id="91"/>
    <w:bookmarkStart w:name="z24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центр обслуживания населения и веб-портал "электронного правительства": государственная услуга через центр обслуживания населения и веб-портал "электронного правительства" не осуществляется.</w:t>
      </w:r>
    </w:p>
    <w:bookmarkEnd w:id="92"/>
    <w:bookmarkStart w:name="z24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психоневрологического диспансера"</w:t>
      </w:r>
    </w:p>
    <w:bookmarkEnd w:id="93"/>
    <w:bookmarkStart w:name="z24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92456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психоневрологического диспансера"</w:t>
      </w:r>
    </w:p>
    <w:bookmarkEnd w:id="95"/>
    <w:bookmarkStart w:name="z24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"Выдача справки с психоневрологического диспансера"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94361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августа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41/01</w:t>
      </w:r>
    </w:p>
    <w:bookmarkEnd w:id="97"/>
    <w:bookmarkStart w:name="z24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с наркологического диспансера"</w:t>
      </w:r>
    </w:p>
    <w:bookmarkEnd w:id="98"/>
    <w:bookmarkStart w:name="z25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9"/>
    <w:bookmarkStart w:name="z25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наркологического диспансера" (далее – государственная услуга) оказывается медицинскими организациями, где по штатному расписанию предусмотрен врач-нарколог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обращении на получение государственной услуги и выдача результатов государственной услуги осуществляется через услугодателя посредством регистратуры.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справки с наркологического диспансера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 с наркологического диспансера", утвержденному постановлением Правительства Республики Казахстан от 20 марта 2014 года № 253 (далее – Стандарт) в бумажной форме, подписанной врачом-наркологом и медицинским регистратором, выдавшими справку, и заверенной печатью врача и услугодателя, 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0"/>
    <w:bookmarkStart w:name="z25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1"/>
    <w:bookmarkStart w:name="z25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справки с наркологического диспансера: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в течение 5 (пяти) минут принимает документы услугополучателя и проверяет на соответствие требованиям.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услугополучателя врачу–наркологу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врач–нарколог услугодателя в течение 10 (десяти) минут осуществляет сверку данных услугополучателя в электронной базе пациентов находящихся под наблюдением в наркологическом диспансере.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заполняется справка наркологического диспансера, ставит на справке личную печать и подпись, направляет услугополучателя в кассу.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 в течение 5 (пяти) минут принимает оплату за государственную услугу и направляет услугополучателя медицинскому регистратору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квитанции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медицинский регистратор услугодателя в течение 5 (пяти) минут принимает квитанцию и справку от услугополучателя, регистрирует справку в журнале регистрации оказания государственной услуги, ставит на справке печать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справки с наркологического диспансера.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справки с наркологического диспансера для разрешения на ношения и хранения оружия: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в течение 5 (пяти) минут принимает документы услугополучателя и проверяет на соответствие требованиям.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услугополучателя врачу–наркологу услугодателя для лабораторного исследования биологической среды на наличие наркоточеских веществ;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врач–нарколог услугодателя в течение 20 (двадцати) минут осуществляет сверку данных услугополучателя в электронной базе пациентов находящихся под наблюдением в наркологическом диспансере и проводит лабораторное исследование биологической среды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заполняется справка наркологического диспансера, ставит на справке личную печать и подпись, направляет услугополучателя в кассу.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 в течение 5 (пяти) минут принимает оплату за государственную услугу и направляет услугополучателя медицинскому регистратору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квитанции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медицинский регистратор услугодателя в течение 5 (пяти) минут принимает квитанцию и справку от услугополучателя, регистрирует справку в журнале регистрации оказания государственной услуги и ставит на справке печать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справки с наркологического диспансера.</w:t>
      </w:r>
    </w:p>
    <w:bookmarkEnd w:id="102"/>
    <w:bookmarkStart w:name="z26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3"/>
    <w:bookmarkStart w:name="z26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врач–нарколог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государсвтенной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 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104"/>
    <w:bookmarkStart w:name="z272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(иными) услугодателями, а также порядка использования информационных систем в процессе оказания государственной услуги</w:t>
      </w:r>
    </w:p>
    <w:bookmarkEnd w:id="105"/>
    <w:bookmarkStart w:name="z27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центр обслуживания населения, веб-портал "электронного правительства": государственная услуга через центр обслуживания населения и веб-портал "электронного правительства" не осуществляется. </w:t>
      </w:r>
    </w:p>
    <w:bookmarkEnd w:id="106"/>
    <w:bookmarkStart w:name="z27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наркологического диспансера"</w:t>
      </w:r>
    </w:p>
    <w:bookmarkEnd w:id="107"/>
    <w:bookmarkStart w:name="z27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 получении справки с наркологического диспансера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93218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наркологического диспансера"</w:t>
      </w:r>
    </w:p>
    <w:bookmarkEnd w:id="109"/>
    <w:bookmarkStart w:name="z27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 получении справки с наркологического диспансера для разрешения на ношения и хранения оружия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92456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наркологического диспансера"</w:t>
      </w:r>
    </w:p>
    <w:bookmarkEnd w:id="111"/>
    <w:bookmarkStart w:name="z27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"Выдача справки с наркологического диспансера"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9461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4488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