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f6cf" w14:textId="cb0f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августа 2014 года № 41/01. Зарегистрировано Департаментом юстиции Карагандинской области 29 августа 2014 года № 2730. Утратило силу постановлением акимата Карагандинской области от 2 сентября 2015 года № 50/05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02.09.2015 № 50/05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туберкулезного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наркологического диспансера".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Абдибеков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41/01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"Вызов врача на дом"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регистратуры;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"Вызов врача на дом", утвержденному постановлением Правительства Республики Казахстан от 20 марта 2014 года № 253 (далее – Стандарт), подписанной электронной цифровой подписью (далее – ЭЦП)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обращение или обращение по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правительства": www.egov.kz: запрос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 в течение 10 (десяти) минут осуществляет прием и проверку полноты и достоверности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при наличии прикрепления к данному услугодателю согласно регистру прикрепленного населения производится запись в журнале регистрации вызовов услугодателя затем предоставляется устный ответ с указанием даты, времени посещения врача,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 услугодателя принимает данные об услугополучателе из журнала регистрации вызовов;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услугополучателю в установленное время на дому оказывается медицинская помощь.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в центр обслуживания населения: государственная услуга через центр обслуживания населения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при оказании государственной услуги через ПЭП: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государственной услуги (выдача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ЭЦП) услугодателя).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ИС АРМ РПН услугодателя ИИН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государственную базу данных физического лица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ИС АРМ РПН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получение услугополучателем результата государственной услуги (выдача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ЭЦП)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при оказании государственной услуги через услугодателя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"Вызов врача на дом"</w:t>
      </w:r>
    </w:p>
    <w:bookmarkEnd w:id="11"/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1788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"Вызов врача на дом"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1186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"Вызов врача на дом"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3726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"Вызов врача на дом"</w:t>
      </w:r>
    </w:p>
    <w:bookmarkEnd w:id="17"/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"Вызов врача на дом"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978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41/01</w:t>
      </w:r>
    </w:p>
    <w:bookmarkEnd w:id="19"/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"Запись на прием к врачу"</w:t>
      </w:r>
    </w:p>
    <w:bookmarkEnd w:id="20"/>
    <w:bookmarkStart w:name="z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"Запись на прием к врачу"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регистратуры;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 предоставляется устный ответ с указанием даты, времени приема врача в соответствии с графиком приема врачей (далее – график);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записи на прием к врачу в электронном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"Запись на прием к врачу", утвержденному постановлением Правительства Республики Казахстан от 20 марта 2014 года № 253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в установленное время услугополучателю оказывается медицинская помощь.</w:t>
      </w:r>
    </w:p>
    <w:bookmarkEnd w:id="22"/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обращение или обращение по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правительства": www.egov.kz: запрос в форме электронного документа, удостоверенного электронная цифровая печать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регистратуры услугодателя в течение 10 (десяти) минут осуществляет прием и проверку полноты и достоверности предоставленных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при наличии прикрепления к данному услугодателю согласно регистру прикрепленного населения производится запись в журнале предварительной записи на прием к врачу услугодателя и предоставляется устный ответ с указанием даты, времени приема врача и возможностью услугополучателю выбрать свободное время врача согласно графику, либо мотивированный ответ об отказе в оказании государственной услуги.</w:t>
      </w:r>
    </w:p>
    <w:bookmarkEnd w:id="24"/>
    <w:bookmarkStart w:name="z7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6"/>
    <w:bookmarkStart w:name="z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(иными)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в центр обслуживания населения: государственная услуга через центр обслуживания населения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индивидуальный идентификационный номер (далее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государственной услуги (выдача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ЭЦП (услугодателя).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ИС АРМ РПН услугодателя ИИН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государственную базу данных физического лица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ИС АРМ РПН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получение услугополучателем результата государственной услуги (выдача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электронной цифровой подписью (далее – ЭЦП) услугодателя).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при оказании государственной услуги через услугодателя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8"/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"Запись на прием к врачу"</w:t>
      </w:r>
    </w:p>
    <w:bookmarkEnd w:id="29"/>
    <w:bookmarkStart w:name="z10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2898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"Запись на прием к врачу"</w:t>
      </w:r>
    </w:p>
    <w:bookmarkEnd w:id="31"/>
    <w:bookmarkStart w:name="z1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ПЭП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90424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"Запись на прием к врачу"</w:t>
      </w:r>
    </w:p>
    <w:bookmarkEnd w:id="33"/>
    <w:bookmarkStart w:name="z11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91948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"Запись на прием к врачу"</w:t>
      </w:r>
    </w:p>
    <w:bookmarkEnd w:id="35"/>
    <w:bookmarkStart w:name="z11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"Вызов врача на дом"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7564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41/01</w:t>
      </w:r>
    </w:p>
    <w:bookmarkEnd w:id="37"/>
    <w:bookmarkStart w:name="z11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"Прикрепление к медицинской организации, оказывающей первичную медико-санитарную помощь"</w:t>
      </w:r>
    </w:p>
    <w:bookmarkEnd w:id="38"/>
    <w:bookmarkStart w:name="z11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регистратуры;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справки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"Прикрепление к медицинской организации, оказывающей первичную медико-санитарную помощь" утвержденному постановлением Правительства Республики Казахстан от 20 марта 2014 года № 253 (далее – Стандарт).</w:t>
      </w:r>
    </w:p>
    <w:bookmarkEnd w:id="40"/>
    <w:bookmarkStart w:name="z12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1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правительства": www.egov.kz: запрос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с момента подачи услугополучателем необходимых документов осуществляет прием и регистрацию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30 (минут) рассматривает заявление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15 (пятнадцати) минут выдает услугополучателю справку (талон) о прикреплении,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(талон) о прикреплении, либо мотивированный ответ об отказе в оказании государственной услуги.</w:t>
      </w:r>
    </w:p>
    <w:bookmarkEnd w:id="42"/>
    <w:bookmarkStart w:name="z12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1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4"/>
    <w:bookmarkStart w:name="z13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45"/>
    <w:bookmarkStart w:name="z1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в центр обслуживания населения: государственная услуга через центр обслуживания населения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при оказании государственной услуги через ПЭП: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индивидуальный идентификационный номер (далее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получение услугополучателем результата государственной услуги (выдача справки (талона) о прикреплении в форме электронного документа), сформированный ИС АРМ РПН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ИС АРМ РПН услугодателя ИИН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государственную базу данных физического лица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ИС АРМ РПН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получение услугополучателем результата государственной услуги (выдача справки (талона) о прикреплении в форме электронного документа), сформированный ИС АРМ РПН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при оказании государственной услуги через услугодателя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46"/>
    <w:bookmarkStart w:name="z1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медико-санитарную помощь"</w:t>
      </w:r>
    </w:p>
    <w:bookmarkEnd w:id="47"/>
    <w:bookmarkStart w:name="z1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0104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медико-санитарную помощь"</w:t>
      </w:r>
    </w:p>
    <w:bookmarkEnd w:id="49"/>
    <w:bookmarkStart w:name="z1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ПЭП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92202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медико-санитарную помощь"</w:t>
      </w:r>
    </w:p>
    <w:bookmarkEnd w:id="51"/>
    <w:bookmarkStart w:name="z1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93726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медико-санитарную помощь"</w:t>
      </w:r>
    </w:p>
    <w:bookmarkEnd w:id="53"/>
    <w:bookmarkStart w:name="z1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"Прикрепление к медицинской организации, оказывающей первичную медико-санитарную помощь"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4770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41/01</w:t>
      </w:r>
    </w:p>
    <w:bookmarkEnd w:id="55"/>
    <w:bookmarkStart w:name="z1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End w:id="56"/>
    <w:bookmarkStart w:name="z1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медицинскими организациями, оказывающими первичную медико-санитарную помощь, Центрами по профилактике и борьбе со СПИД Каргандинской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обращении на получение государственной услуги и выдача результатов государственной услуги осуществляется через услугодателя посредством процедурного кабинета.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справка-сертификат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"Добровольное анонимное и обязательное конфиденциальное медицинское обследование на наличие ВИЧ-инфекции", утвержденному постановлением Правительства Республики Казахстан от 20 марта 2014 года № 253 (далее – Стандарт), подтверждающая отрицательные результаты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Справка-сертификат действительна в течение 3 (три) месяцев с момента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результата обследования результат оказания государственной услуги выдается услугополучателю лично на руки.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первичного положительного результата услугодателем обеспечивается забор крови для повторного тестирования на наличие антител к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представителям.</w:t>
      </w:r>
    </w:p>
    <w:bookmarkEnd w:id="58"/>
    <w:bookmarkStart w:name="z1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bookmarkStart w:name="z1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психолог в течение 20 (двадцати) минут проводит до тестовую консультацию с услугопоучателем с целью выявления необходимости проведения медицинского обследования на заражение ВИЧ-инфекций и направляет услугополучателя медсестре процедурного кабинета.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проведение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медсестра процедурного кабинета в течение 10 (десяти) минут проводит забор крови и отправляет материал на обследование лаборанту.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услугополучателю присваивается индивидуальный код (буквенное обозначение региона, первые две буквы имени матери, первые две буквы имени отца, пол (1-м, 2-ж), число, месяц, год рождения);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лаборант в течение 3 (три) часа проводит обследование на антитела к ВИЧ и при отрицательном результате отправляет результат обследования медсестре процедурного кабинета, при положительном результате направляет услугополучателя психологу.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результат обследования крови на 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медсестра процедурного кабинета в течение 5 (пяти) минут при отрицательном результате выдает услугополучателю при личном посещении нарочно с росписью услугополучателя в журнале выдача документов справка-сертификат, подтверждающая отрицательные результаты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справка-сертификат, подтверждающая отрицательные результаты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психолог при получении положительного результата на наличие ВИЧ-инфекции в течение 20 (двадцати) минут проводит консультацию с услугопоучателем для дальнейшего обследования и направляет услугополучателя медсестре процедурного кабинета.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проведения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медсестра процедурного кабинета в течение 10 (десяти) минут проводит повторный забор крови и отправляет материал на обследование лаборанту.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проведение повторного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лаборант в течение 3 (три) часа проводит повторное обследование на антитела к ВИЧ и отправляет результат обследования медсестре процедурного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результат обследования крови на 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медсестра процедурного кабинета направляет медицинское заключение в Республиканский центр СПИД.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медицинского заключения в Республиканский центр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Республиканский центр СПИД в течение 17 (семнадцать) рабочих дней проводит окончательное обследование на антитела к ВИЧ.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окончательного медицинского заключения на наличие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медсестра процедурного кабинета в течение 5 (пяти) минут выдает медицинское заключение на наличие ВИЧ-инфекции нарочно услугополучателю с росписью услугополучателя в журнале выдача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медицинского заключения на наличие ВИЧ-инфекции.</w:t>
      </w:r>
    </w:p>
    <w:bookmarkEnd w:id="60"/>
    <w:bookmarkStart w:name="z18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1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 </w:t>
      </w:r>
    </w:p>
    <w:bookmarkEnd w:id="62"/>
    <w:bookmarkStart w:name="z1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(иными) услугодателями, а также порядка использования информационных систем в процессе оказания государственной услуги</w:t>
      </w:r>
    </w:p>
    <w:bookmarkEnd w:id="63"/>
    <w:bookmarkStart w:name="z1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центр обслуживания населения и веб-портал "электронного правительства": государственная услуга через центр обслуживания населения и веб-портал "электронного правительства" не осуществляется.</w:t>
      </w:r>
    </w:p>
    <w:bookmarkEnd w:id="64"/>
    <w:bookmarkStart w:name="z1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услуги" Добровольное анонимное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обязательное конфиденциальное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медицинское обследование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ВИЧ-инфекции"</w:t>
      </w:r>
    </w:p>
    <w:bookmarkEnd w:id="65"/>
    <w:bookmarkStart w:name="z1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94488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услуги" Добровольное анонимное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обязательное конфиденциальное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медицинское обследование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ВИЧ-инфекции"</w:t>
      </w:r>
    </w:p>
    <w:bookmarkEnd w:id="67"/>
    <w:bookmarkStart w:name="z1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94996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461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5377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41/01</w:t>
      </w:r>
    </w:p>
    <w:bookmarkEnd w:id="69"/>
    <w:bookmarkStart w:name="z1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с туберкулезного диспансера"</w:t>
      </w:r>
    </w:p>
    <w:bookmarkEnd w:id="70"/>
    <w:bookmarkStart w:name="z19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2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справки с туберкулезного диспансера" (далее – государственная услуга) оказывается медицинскими организациями (территориальными противотуберкулезными диспансерами, больницами, противотуберкулезными кабинетами)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обращении на получение государственной услуги и выдача результатов государственной услуги осуществляется через услугодателя посредством регистратуры.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справки с туберкулезного диспансера в бумажном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туберкулезного диспансера", утвержденному постановлением Правительства Республики Казахстан от 20 марта 2014 года № 253 (далее – Стандарт), подписанной врачом-фтизиатром, заверенной личной врачебной печатью и печатью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туберкулезного диспансера выдается после проверки в базе данных "Национальный регистр больных туберкулезом" (далее – НРБТ).</w:t>
      </w:r>
    </w:p>
    <w:bookmarkEnd w:id="72"/>
    <w:bookmarkStart w:name="z20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2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регистратор услугодателя в течение 5 (пяти) минут принимает документы услугополучателя и проверяет на соответствие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услугополучателя врачу-фтизиатру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врач-фтизиатр услугодателя в течение 20 (двадцати) минут осуществляет сверку данных услугополучателя в базе данных "НРБТ" и изучает флюрографический снимок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справка с туберкулезного диспансера, ставит на справке личную печать и подпись, направляет услугополучателя в кассу.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оказания государственной услуги и ставит на справке печать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туберкулезного диспансера.</w:t>
      </w:r>
    </w:p>
    <w:bookmarkEnd w:id="74"/>
    <w:bookmarkStart w:name="z2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2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врач-фтизиатр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76"/>
    <w:bookmarkStart w:name="z2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(иными) услугодателями, а также порядка использования информационных систем в процессе оказания государственной услуги</w:t>
      </w:r>
    </w:p>
    <w:bookmarkEnd w:id="77"/>
    <w:bookmarkStart w:name="z2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центр обслуживания населения и веб-портал "электронного правительства": государственная услуга через центр обслуживания населения и веб-портал "электронного правительства" не осуществляется. </w:t>
      </w:r>
    </w:p>
    <w:bookmarkEnd w:id="78"/>
    <w:bookmarkStart w:name="z2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туберкулезного диспансера"</w:t>
      </w:r>
    </w:p>
    <w:bookmarkEnd w:id="79"/>
    <w:bookmarkStart w:name="z21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91948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туберкулезного диспансера"</w:t>
      </w:r>
    </w:p>
    <w:bookmarkEnd w:id="81"/>
    <w:bookmarkStart w:name="z2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 "Выдача справки с туберкулезного диспансера"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94869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461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41/01</w:t>
      </w:r>
    </w:p>
    <w:bookmarkEnd w:id="83"/>
    <w:bookmarkStart w:name="z22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с психоневрологического диспансера"</w:t>
      </w:r>
    </w:p>
    <w:bookmarkEnd w:id="84"/>
    <w:bookmarkStart w:name="z22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5"/>
    <w:bookmarkStart w:name="z2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психоневрологического диспансера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 оказывается медицинскими организациями, где по штатному расписанию предусмотрен врач-психиатр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обращении на получение государственной услуги и выдача результатов государственной услуги осуществляется через услугодателя посредством регистратуры.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справки с психоневрологического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психоневрологического диспансера", утвержденному постановлением Правительства Республики Казахстан от 20 марта 2014 года № 253 (далее – Стандарт) в бумажной форме, подписанной врачом-психиатром и медицинским регистратором, выдавшими справку, и заверенной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22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bookmarkStart w:name="z2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регистратор услугодателя в течение 5 (пяти) минут принимает документы услугополучателя и проверяет на соответствие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услугополучателя врачу-психиатру услугодателя. Лица мужского пола при отсутствии сведении о военной службе направляется в военкомат для получения недостающего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врач–психиатр услугодателя в течение 10 (десяти) минут осуществляет сверку данных услугополучателя в электронной базе пациентов находящихся под наблюдением в психоневрологическом диспансере и проводит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справка психоневрологического диспансера, ставит на справке личную печать и подпись, направляет услугополучателя в кассу.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оказания государственной услуги, ставит на справке печать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психоневрологического диспансера.</w:t>
      </w:r>
    </w:p>
    <w:bookmarkEnd w:id="88"/>
    <w:bookmarkStart w:name="z23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2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врач–психиатр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90"/>
    <w:bookmarkStart w:name="z24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(иными) услугодателями, а также порядка использования информационных систем в процессе оказания государственной услуги</w:t>
      </w:r>
    </w:p>
    <w:bookmarkEnd w:id="91"/>
    <w:bookmarkStart w:name="z2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центр обслуживания населения и веб-портал "электронного правительства": государственная услуга через центр обслуживания населения и веб-портал "электронного правительства" не осуществляется.</w:t>
      </w:r>
    </w:p>
    <w:bookmarkEnd w:id="92"/>
    <w:bookmarkStart w:name="z2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психоневрологического диспансера"</w:t>
      </w:r>
    </w:p>
    <w:bookmarkEnd w:id="93"/>
    <w:bookmarkStart w:name="z24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92456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психоневрологического диспансера"</w:t>
      </w:r>
    </w:p>
    <w:bookmarkEnd w:id="95"/>
    <w:bookmarkStart w:name="z24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"Выдача справки с психоневрологического диспансера"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94361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599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41/01</w:t>
      </w:r>
    </w:p>
    <w:bookmarkEnd w:id="97"/>
    <w:bookmarkStart w:name="z24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с наркологического диспансера"</w:t>
      </w:r>
    </w:p>
    <w:bookmarkEnd w:id="98"/>
    <w:bookmarkStart w:name="z25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9"/>
    <w:bookmarkStart w:name="z2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наркологического диспансера" (далее – государственная услуга) оказывается медицинскими организациями, где по штатному расписанию предусмотрен врач-нарколог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обращении на получение государственной услуги и выдача результатов государственной услуги осуществляется через услугодателя посредством регистратуры.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справки с наркологического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наркологического диспансера", утвержденному постановлением Правительства Республики Казахстан от 20 марта 2014 года № 253 (далее – Стандарт) в бумажной форме, подписанной врачом-наркологом и медицинским регистратором, выдавшими справку, и заверенной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0"/>
    <w:bookmarkStart w:name="z25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1"/>
    <w:bookmarkStart w:name="z2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с наркологического диспансера: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регистратор услугодателя в течение 5 (пяти) минут принимает документы услугополучателя и проверяет на соответствие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услугополучателя врачу–наркологу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врач–нарколог услугодателя в течение 10 (десяти) минут осуществляет сверку данных услугополучателя в электронной базе пациентов находящихся под наблюдением в наркологическом диспансере.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справка наркологического диспансера, ставит на справке личную печать и подпись, направляет услугополучателя в кассу.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оказания государственной услуги, ставит на справке печать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наркологического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с наркологического диспансера для разрешения на ношения и хранения оружия: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регистратор услугодателя в течение 5 (пяти) минут принимает документы услугополучателя и проверяет на соответствие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услугополучателя врачу–наркологу услугодателя для лабораторного исследования биологической среды на наличие наркоточеских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врач–нарколог услугодателя в течение 20 (двадцати) минут осуществляет сверку данных услугополучателя в электронной базе пациентов находящихся под наблюдением в наркологическом диспансере и проводит лабораторное исследование биологической среды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справка наркологического диспансера, ставит на справке личную печать и подпись, направляет услугополучателя в кассу.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оказания государственной услуги и ставит на справке печать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наркологического диспансера.</w:t>
      </w:r>
    </w:p>
    <w:bookmarkEnd w:id="102"/>
    <w:bookmarkStart w:name="z26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2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врач–нарколог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государсвтенной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04"/>
    <w:bookmarkStart w:name="z27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(иными) услугодателями, а также порядка использования информационных систем в процессе оказания государственной услуги</w:t>
      </w:r>
    </w:p>
    <w:bookmarkEnd w:id="105"/>
    <w:bookmarkStart w:name="z27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центр обслуживания населения, веб-портал "электронного правительства": государственная услуга через центр обслуживания населения и веб-портал "электронного правительства" не осуществляется. </w:t>
      </w:r>
    </w:p>
    <w:bookmarkEnd w:id="106"/>
    <w:bookmarkStart w:name="z27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наркологического диспансера"</w:t>
      </w:r>
    </w:p>
    <w:bookmarkEnd w:id="107"/>
    <w:bookmarkStart w:name="z27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получении справки с наркологического диспансера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93218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наркологического диспансера"</w:t>
      </w:r>
    </w:p>
    <w:bookmarkEnd w:id="109"/>
    <w:bookmarkStart w:name="z27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получении справки с наркологического диспансера для разрешения на ношения и хранения оружия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92456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наркологического диспансера"</w:t>
      </w:r>
    </w:p>
    <w:bookmarkEnd w:id="111"/>
    <w:bookmarkStart w:name="z27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"Выдача справки с наркологического диспансера"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9461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4488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