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ecee83" w14:textId="becee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 июля 2014 года № 33/05. Зарегистрировано Департаментом юстиции Карагандинской области 7 августа 2014 года № 2712. Утратило силу постановлением акимата Карагандинской области от 7 июля 2015 года № 37/01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07.07.2015 № 37/01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27 мая 2013 года № 31/01 "Об утверждении регламентов государственных услуг" (зарегистрировано в Реестре государственной регистрации нормативных правовых актов № 2346, опубликовано в газетах от 18 июля 2013 года № 120-121 (21527) "Орталық Қазақстан" и № 98-99 (21431-21432) "Индустриальная Караганда").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Карагандинской области                     Н. Абдибеков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33/05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Управлением земельных отношений области, отделами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на праве хозяйственного ведения "Центр обслуживания населения" Агентства Республики Казахстан по связи и информации по Карагандинской области и его отделы городов и районов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 в день приема;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акт определения кадастровой (оценочной) стоимости земельного участка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результат оказания государственной услуги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предоставленных документов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утверждение акта определения кадастровой (оценочной) стоимости земельного участка и передача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исполнитель).</w:t>
      </w:r>
    </w:p>
    <w:bookmarkEnd w:id="6"/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(руководитель) -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пакета документов и достоверность акта определения кадастровой (оценочной) стоимости земельного участка (ответственный исполнитель)-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утверждение акта определения кадастровой (оценочной) стоимости земельного участка (руководитель)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услугополучателю результата оказания государственной услуги (ответственный исполнитель) - в течение пятнадцати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4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4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услугополучателем,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при приеме заявления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с момента сдачи пакета документов в ЦОН (три рабочих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10"/>
    <w:bookmarkStart w:name="z5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государством"</w:t>
      </w:r>
    </w:p>
    <w:bookmarkEnd w:id="11"/>
    <w:bookmarkStart w:name="z5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91440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Центр обслуживания населения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90932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июля 2014 года № 33/05</w:t>
      </w:r>
    </w:p>
    <w:bookmarkEnd w:id="14"/>
    <w:bookmarkStart w:name="z5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"Утверждение землеустроительных проектов по формированию земельных участков"</w:t>
      </w:r>
    </w:p>
    <w:bookmarkEnd w:id="15"/>
    <w:bookmarkStart w:name="z5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"/>
    <w:bookmarkStart w:name="z6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Управлением земельных отношений области, отделами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на праве хозяйственного ведения "Центр обслуживания населения" Агентства Республики Казахстан по связи и информации по Карагандинской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17"/>
    <w:bookmarkStart w:name="z6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bookmarkStart w:name="z6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налагает резолюцию на заявлении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заявление, подготавливает проект приказа об утверждении землеустроительного проекта по формированию земельного участка - в течение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приказ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результат оказания государственной услуги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проекта приказа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утверждение приказа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(ответственный исполнитель) услугополучателю.</w:t>
      </w:r>
    </w:p>
    <w:bookmarkEnd w:id="19"/>
    <w:bookmarkStart w:name="z8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bookmarkStart w:name="z8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(руководитель) -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на соответствие предъявленным требованиям, подготовка проекта приказа (ответственный исполнитель) – в течение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утверждение приказа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оказания государственной услуги (ответственный исполнитель) –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21"/>
    <w:bookmarkStart w:name="z9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"/>
    <w:bookmarkStart w:name="z9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с момента сдачи пакета документов в ЦОН – семь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окозания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23"/>
    <w:bookmarkStart w:name="z11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участков"</w:t>
      </w:r>
    </w:p>
    <w:bookmarkEnd w:id="24"/>
    <w:bookmarkStart w:name="z11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93091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Центр обслуживания населения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88773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портал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92837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37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июля 2014 года № 33/05</w:t>
      </w:r>
    </w:p>
    <w:bookmarkEnd w:id="28"/>
    <w:bookmarkStart w:name="z11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решения на изменение целевого назначения земельного участка"</w:t>
      </w:r>
    </w:p>
    <w:bookmarkEnd w:id="29"/>
    <w:bookmarkStart w:name="z11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0"/>
    <w:bookmarkStart w:name="z11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Карагандинской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на праве хозяйственного ведения "Центр обслуживания населения" Агентства Республики Казахстан по связи и информации по Карагандинской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31"/>
    <w:bookmarkStart w:name="z12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12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уполномоченный органа по земельным отношениям области, района (города областного значения, налагает резолюцию на заявлении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предоставленные документы, подготавливает пакет документов на заседание комиссии по предоставлению земельных участков (далее - Комиссия)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предоставленные документы и подготавливает заключение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 основании заключения Комиссии разрабатывает, согласовывает и вносит проект постановления акимата о выдаче решения на изменение целевого назначения земельного участка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акимат области, района (города областного значения) принимает постановление о выдаче решения на изменение целевого назначения земельного участка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услугодателя, в срок не позднее семи рабочих дней, выдает услугополучателю результат оказания государственной услуги после его принятия.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в структурное подразделение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предоставленных документов, подготовка заключения (Комиссия);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постановления о выдаче решения на изменение целевого назначения земельного участка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принятие постановления о выдаче решения на изменение целевого назначения земельного участка (акимат области,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результат оказания государственной услуги (работник канцелярии).</w:t>
      </w:r>
    </w:p>
    <w:bookmarkEnd w:id="33"/>
    <w:bookmarkStart w:name="z14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1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акимат области, района (города областного значения).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передача заявления и пакета документов в Комиссию (ответственный исполнитель)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предоставленных документов, подготовка заключения (Комиссия) -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разработка, согласование проекта постановления (ответственный исполнитель) -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принятие постановления (акимат области, района (города областного значения))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не позднее семи рабочих дней результата оказания государственной услуги (работник канцелярии).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16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"/>
    <w:bookmarkStart w:name="z1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осуществляется с момента сдачи пакета документов в ЦОН - тридцать семь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окозания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услугополучателя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срок оказания государственной услуги при обращении на портал – тридцати трех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37"/>
    <w:bookmarkStart w:name="z17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участка"</w:t>
      </w:r>
    </w:p>
    <w:bookmarkEnd w:id="38"/>
    <w:bookmarkStart w:name="z18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89154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Центр обслуживания населения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94869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портал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9588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8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июля 2014 года № 33/05</w:t>
      </w:r>
    </w:p>
    <w:bookmarkEnd w:id="42"/>
    <w:bookmarkStart w:name="z1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разрешения на использование земельного участка для изыскательских работ"</w:t>
      </w:r>
    </w:p>
    <w:bookmarkEnd w:id="43"/>
    <w:bookmarkStart w:name="z18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4"/>
    <w:bookmarkStart w:name="z18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на праве хозяйственного ведения "Центр обслуживания населения" Агентства Республики Казахстан по связи и информации по Карагандинской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электронная и (или) бумажная.</w:t>
      </w:r>
    </w:p>
    <w:bookmarkEnd w:id="45"/>
    <w:bookmarkStart w:name="z19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"/>
    <w:bookmarkStart w:name="z19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значения),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проверяет предоставленные документы, разрабатывает, согласовывает и вносит проект распоряжения акимата о выдаче разрешения на использование земельного участка для изыскательских работ в течение семи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акимат области, района (города областного значения) принимает распоряжение о выдаче разрешения на использование земельного участка для изыскательских работ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услугодателя, выдает услугополучателю результат оказания государственной услуги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в структурное подразделение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разработка, согласование проекта распоряжения о выдаче решения на изменение целевого назначения земельного участка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принятие распоряжения о выдаче разрешения на использование земельного участка для изыскательских работ (акимат области,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 (работник канцелярии).</w:t>
      </w:r>
    </w:p>
    <w:bookmarkEnd w:id="47"/>
    <w:bookmarkStart w:name="z20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21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области,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акимат области, района (города областного значения).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на соответствие законодательства, разработка, согласование проекта распоряжения (ответственный исполнитель)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принятие распоряжения (акимат области, района (города областного значения))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результата оказания государственной услуги (работник канцелярии) -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49"/>
    <w:bookmarkStart w:name="z22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22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услугополучателем,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при приеме заявления выдает расписку об отказе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подписью (далее -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</w:p>
    <w:bookmarkEnd w:id="51"/>
    <w:bookmarkStart w:name="z24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работ"</w:t>
      </w:r>
    </w:p>
    <w:bookmarkEnd w:id="52"/>
    <w:bookmarkStart w:name="z24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89916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Центр обслуживания населения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91694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портал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96012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 июля 2014 года № 33/05</w:t>
      </w:r>
    </w:p>
    <w:bookmarkEnd w:id="56"/>
    <w:bookmarkStart w:name="z24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разрешений на перевод орошаемой пашни в неорошаемые виды угодий"</w:t>
      </w:r>
    </w:p>
    <w:bookmarkEnd w:id="57"/>
    <w:bookmarkStart w:name="z24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8"/>
    <w:bookmarkStart w:name="z24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перевод орошаемой пашни в неорошаемые виды угодий" оказывается местными исполнительными органами Карагандинской области,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физическим,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постановление услугодателя о разрешении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59"/>
    <w:bookmarkStart w:name="z25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"/>
    <w:bookmarkStart w:name="z25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орошаемой пашни в неорошаемые виды угодий",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– уполномоченный орган по земельным отношениям района (города областного значения), налагает резолюцию на заявлении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пакета документов, обобщает материалы, согласовывает с районным отделом сельского хозяйства, составляет заключение и направляет материалы по переводу в уполномоченный орган по земельным отношениям области в течение двадцати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 согласовывает материалы перевода с областными органами сельского и водного хозяйства, охраны окружающей среды, обобщает материалы, составляет заключение и направляет на согласование в центральный уполномоченный орган по земельным отношениям в течение двадцати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 рассматривает предоставленные материалы, согласовывает с центральными уполномоченными органами по сельскому хозяйству, охране окружающей среды и направляет пакет документов с заключением в уполномоченный орган по земельным отношениям области в течение тридцати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уполномоченного органа по земельным отношениям области на основании соответствующего заключения центрального уполномоченного органа по земельным отношениям разрабатывает, согласовывает и вносит проект постановления акимата о разрешении перевода орошаемой пашни в неорошаемые виды угодий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акимат области принимает постановление о разрешении перевода орошаемой пашни в неорошаемые виды угодий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услугодателя, в срок не позднее семи рабочих дней, выдает услугополучателю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02.04.2015 № 14/01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о приеме соответствующих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резолюции, направление заявления и пакета документов уполномоченный орган района или города областного значения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передача материалов в уполномоченный орган по земельным отношениям области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предоставленных документов, принятие соответствующего заключения (центральный уполномоченный орган по земельным отношениям);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разработка, согласование проекта постановления о разрешении перевода орошаемой пашни в неорошаемые виды угодий (работник уполномоченного органа по земельным отношениям);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принятие постановления о разрешении перевода орошаемой пашни в неорошаемые виды угодий (акимат области);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выдача услугополучателю результата оказания государственной услуги о разрешении перевода орошаемой пашни в неорошаемые виды угодий (работник канцелярии).</w:t>
      </w:r>
    </w:p>
    <w:bookmarkEnd w:id="61"/>
    <w:bookmarkStart w:name="z2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bookmarkStart w:name="z2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уполномоченного органа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акимат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(руководитель уполномоченного органа по земельным отношениям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передача материалов в уполномоченный орган по земельным отношениям области (ответственный исполнитель) - в течение двадцати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 - в течение двадцати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предоставленных документов (центральный уполномоченный орган) - в течение тридцати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разработка, согласование проекта постановления (работник уполномоченного органа по земельным отношениям) -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принятие постановления (акимат области)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выдача услугополучателю результата оказания государственной услуги, в срок не позднее семи рабочих дней (работник канцелярии).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"/>
    <w:bookmarkStart w:name="z2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 "Выдача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разрешений на перевод орошаемой пашни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неорошаемые виды угодий"</w:t>
      </w:r>
    </w:p>
    <w:bookmarkEnd w:id="64"/>
    <w:bookmarkStart w:name="z29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92583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