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ccdd" w14:textId="226c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27 марта 2014 года № 86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сентября 2014 года № 274. Зарегистрировано Департаментом юстиции Жамбылской области 27 октября 2014 года № 2352. . Утратило силу постановлением акимата Жамбылской области от 15 мая 2015 года №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15.05.2015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№ 2205, опубликовано 15 мая 2014 года в газетах "Знамя труда" № 50 (17923) и "Ақ жол" № 70-71(17927-17928) нижеследующие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утвержденный указанным постановлением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Заключительные положения"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Заключительные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указанный регламент дополнить приложением 3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утвержденный указанным постановлением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"5.Заключительные положения"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Заключительные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указанный регламент дополнить приложением 3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нормативных правовых актов Республики Казахстан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постановления возложить на заместителя акима области Манжуова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разряд,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тренер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квалификации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 первой категории"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197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 тренер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судья по спорту"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197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