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57c3" w14:textId="bf45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налоговых заявлений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декабря 2014 года № 604. Зарегистрирован в Министерстве юстиции Республики Казахстан 3 февраля 2015 года № 10175. Утратил силу приказом Министра финансов Республики Казахстан от 12 февраля 2018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12.02.2018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налоговых заявлений: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проведении документальной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прекращении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налогоплательщика (налогового агента) об отзыве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приостановлении (продлении, возобновлении) представления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возврат уплаченного подоходного налога из бюджета или условного банковского вклада на основании международного договора об избежании двойного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получение подтверждения налогового резидентства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получение справки о суммах полученных доходов из источников в Республике Казахстан и удержанных (уплаченных) налогов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 постановке на регистрационный учет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 снятии с регистрационного учета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 регистрационном учете частного нотариуса, частного судебного исполнителя, адвоката, профессионального медиатора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 регистрационном учете по налогу на добавленную стоимость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 регистрационном учете электронного налогоплательщика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приказом Министра финансов РК от 29.12.2016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приказом Министра финансов РК от 29.12.2016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исключен приказом и.о. Министра финансов РК от 14.07.2016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 регистрационном учете в качестве налогоплательщика, осуществляющего деятельность - игорный бизнес,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 регистрационном учете в качестве налогоплательщика, осуществляющего деятельность - услуги с использованием игровых автоматов без выигрыша, персональных компьютеров для игр, игровых дорожек, картов, бильярдных столов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 возврате налога на добавленную стоимость, уплаченного по товарам, работам, услугам, приобретаемым за счет средств гранта,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 получение выписки из лицевого счета о состоянии расчетов с бюджетом по исполнению налогового обязательства, а также обязательств по исчислению, удержанию и перечислению обязательных пенсионных взносов, обязательных профессиональных пенсионных взносов, исчислению и уплате социальных отчислений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на проведение зачета и (или) возврата налогов, других обязательных платежей, таможенных платежей, пеней и штрафов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 постановке контрольно-кассовой машины на учет в налоговом органе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 снятии с учета контрольно-кассовой машины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об исполнении обязательств, возникающих при эксплуатации контрольно-кассовой машины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 включении модели контрольно-кассовой машины в государственный реестр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 регистрационном учете в качестве налогоплательщика, осуществляющего деятельность по производству, сборке (комплектации) подакцизных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и.о. Министра финансов РК от 14.07.2016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28.11.2016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29.12.2016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декабря 2014 года № 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приказа Министра финансов РК от 18.12.2015 </w:t>
      </w:r>
      <w:r>
        <w:rPr>
          <w:rFonts w:ascii="Times New Roman"/>
          <w:b w:val="false"/>
          <w:i w:val="false"/>
          <w:color w:val="00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57277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4897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4897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5151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540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96100" cy="993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93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961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налоговому заявлению о 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регистрационный учет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Заполняется собственноручно руководителем юридического лица-резидента, структурного подразделения, структурного подразделения юридического лица-нерезидента и подлежит предоставлению в орган государственных доходов по месту нахождения в явочном порядке при подаче налогового заявления о постановке на регистрационный учет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563 Кодекса Республики Казахстан "О налогах и других обязательных платежах в бюджет (Налоговый кодекс)".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лица-резидента,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подразделения</w:t>
      </w:r>
      <w:r>
        <w:rPr>
          <w:rFonts w:ascii="Times New Roman"/>
          <w:b w:val="false"/>
          <w:i/>
          <w:color w:val="000000"/>
          <w:sz w:val="28"/>
        </w:rPr>
        <w:t>, структурного подразделения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лица-нерезидента)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бизнес</w:t>
      </w:r>
      <w:r>
        <w:rPr>
          <w:rFonts w:ascii="Times New Roman"/>
          <w:b w:val="false"/>
          <w:i/>
          <w:color w:val="000000"/>
          <w:sz w:val="28"/>
        </w:rPr>
        <w:t>-идентификационный номер (БИН) юридического лица-резидента,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структурного подразделения,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лица-нерезидента)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адрес</w:t>
      </w:r>
      <w:r>
        <w:rPr>
          <w:rFonts w:ascii="Times New Roman"/>
          <w:b w:val="false"/>
          <w:i/>
          <w:color w:val="000000"/>
          <w:sz w:val="28"/>
        </w:rPr>
        <w:t xml:space="preserve"> места нахождения юридического лица-резидента,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подразделения, структурного подразделения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лица-нерезидента)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реквизиты</w:t>
      </w:r>
      <w:r>
        <w:rPr>
          <w:rFonts w:ascii="Times New Roman"/>
          <w:b w:val="false"/>
          <w:i/>
          <w:color w:val="000000"/>
          <w:sz w:val="28"/>
        </w:rPr>
        <w:t xml:space="preserve"> свидетельства о постановке на регистрационный учет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налогу</w:t>
      </w:r>
      <w:r>
        <w:rPr>
          <w:rFonts w:ascii="Times New Roman"/>
          <w:b w:val="false"/>
          <w:i/>
          <w:color w:val="000000"/>
          <w:sz w:val="28"/>
        </w:rPr>
        <w:t xml:space="preserve"> на добавленную стоимость (НДС) юридического лица-резидента,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структурного</w:t>
      </w:r>
      <w:r>
        <w:rPr>
          <w:rFonts w:ascii="Times New Roman"/>
          <w:b w:val="false"/>
          <w:i/>
          <w:color w:val="000000"/>
          <w:sz w:val="28"/>
        </w:rPr>
        <w:t xml:space="preserve"> подразделения юридического лица-нерезидента (дата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постановки, серия, номер, дата выдачи)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9647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Персональные данные первого руководителя юридического лица-резидента, структурного подразделения, структурного подразделения юридического лица-нерезидента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прописки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проживания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Ваше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(первого руководителя юридического лица-резидента, структурного подразделения, структурного подразделения юридического лица-нерезидента)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прежнее место работы с указанием должности: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*Приложение 3 заполняется в случае указания ячейки "В" пункта 1 раздела "Налогового заявления" ввиду изменения сведений, указанных в разделе "Информация о руководителе юридического лица"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1"/>
        <w:gridCol w:w="7679"/>
      </w:tblGrid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Привлекались ли Вы (первый руководитель юридического лица-резидента, структурного подразделения, структурного подразделения юридического лица-нерезидента) к уголовной ответственности?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 случае привлечения к 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ответственности, указать за какие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преступления, период судимости)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Привлекались ли Вы (первый руководитель юридического лица-резидента, структурного подразделения, структурного подразделения юридического лица-нерезидента) в течение последних пяти лет к административной ответственности?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 случае привлечения к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ответственности, указать за какие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нарушения)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Состоите ли Вы (первый руководитель юридического лица-резидента, структурного подразделения, структурного подразделения юридического лица-нерезидента) на диспансерном учете в связи со следующими заболеваниями: онкологическими, психическими заболеваниями, ВИЧ/СПИД, туберкулез, наркоманией и токсикоманией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______________________________________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Адрес места нахождения, указанный в пункте 3, находится у юридического лица-резидента, структурного подразделения, структурного подразделения юридического лица-нерезидента, на праве: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владения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срок временного владения и пользования: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4-х месяцев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4-х до 12-ти месяцев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12-ти месяцев и более _________________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Адрес места нахождения, указанный в пункте 3, является собственностью первого руководителя либо учредителя (участника) юридического лица-резидента, структурного подразделения, структурного подразделения юридического лица-нерезидента: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______________________________________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Имеется ли у Вас (первого руководителя юридического лица-резидента, структурного подразделения, структурного подразделения юридического лица-нерезидента) на праве собственности недвижимое (движимое) имущество: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Настоящим подтверждаю, что назначаюсь руководителем юридического лица и несу персональные обязательства за деятельность бизнеса, предупрежден об уголовной ответственности,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статьями 215</w:t>
      </w:r>
      <w:r>
        <w:rPr>
          <w:rFonts w:ascii="Times New Roman"/>
          <w:b w:val="false"/>
          <w:i/>
          <w:color w:val="000000"/>
          <w:sz w:val="28"/>
        </w:rPr>
        <w:t xml:space="preserve"> "</w:t>
      </w:r>
      <w:r>
        <w:rPr>
          <w:rFonts w:ascii="Times New Roman"/>
          <w:b w:val="false"/>
          <w:i/>
          <w:color w:val="000000"/>
          <w:sz w:val="28"/>
        </w:rPr>
        <w:t>Лжепредпринимательство</w:t>
      </w:r>
      <w:r>
        <w:rPr>
          <w:rFonts w:ascii="Times New Roman"/>
          <w:b w:val="false"/>
          <w:i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/>
          <w:color w:val="000000"/>
          <w:sz w:val="28"/>
        </w:rPr>
        <w:t xml:space="preserve"> "Совершение действий по выписке счета-фактуры без фактического выполнения работ, оказания услуг, отгрузки товаров" Уголовного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Я несу ответственность в соответствии с законодательными актами Республики Казахстан за достоверность и полноту сведений, приведенных в настоящей анкете.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Я даю согласие на сбор и обработку персональных данных, необходимых для получения 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государственной услуги, оказываемой в рамках налогового заявления о постановке на регистрационный учет, представленного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/>
          <w:color w:val="000000"/>
          <w:sz w:val="28"/>
        </w:rPr>
        <w:t xml:space="preserve"> статьи 563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первого руководителя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 подачи)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*Приложение 3 заполняется в случае указания ячейки "В" пункта 1 раздела "Налогового заявления" ввиду изменения сведений, указанных в разделе "Информация о руководителе юридического лица"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9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10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декабря 2014 года № 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приказа Министра финансов РК от 28.11.2016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2014 года №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приказа Министра финансов РК от 29.03.2017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2738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12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2014 года № 604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исключено приказом Министра финансов РК от 29.12.2016 </w:t>
      </w:r>
      <w:r>
        <w:rPr>
          <w:rFonts w:ascii="Times New Roman"/>
          <w:b w:val="false"/>
          <w:i w:val="false"/>
          <w:color w:val="ff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14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исключено приказом Министра финансов РК от 29.12.2016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15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исключено приказом и.о. Министра финансов РК от 14.07.2016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приложение 16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17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18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19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20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21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22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23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24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25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2014 года №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header.xml" Type="http://schemas.openxmlformats.org/officeDocument/2006/relationships/header" Id="rId8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