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ce7" w14:textId="0ac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2014 года № 574. Зарегистрирован в Министерстве юстиции Республики Казахстан 28 января 2015 года № 10159. Утратил силу приказом Министра финансов Республики Казахстан от 21 февраля 2018 года № 260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 (зарегистрированный в Реестре государственной регистрации нормативных правовых актов за № 5494, опубликованный в газете "Юридическая газета" от 20 марта 2009 года № 42 (1639))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печатных периодических изданиях и информационно-правовой системе нормативных правовых актов "Әділет";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Келимбетов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