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6af58" w14:textId="9a6af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Таблицы распределения поступлений бюджета между уровнями бюджетов, контрольным счетом наличности Национального фонда Республики Казахстан, Фондом компенсации потерпевшим, Фондом поддержки инфраструктуры образования, Специальным государственным фондом и бюджетами государств – членов Евразийского экономического союза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18 сентября 2014 года № 404. Зарегистрирован в Министерстве юстиции Республики Казахстан 26 сентября 2014 года № 9760. Утратил силу приказом Министра финансов Республики Казахстан от 18 апреля 2025 года № 180.</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18.04.2025 </w:t>
      </w:r>
      <w:r>
        <w:rPr>
          <w:rFonts w:ascii="Times New Roman"/>
          <w:b w:val="false"/>
          <w:i w:val="false"/>
          <w:color w:val="ff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Заголовок - в редакции приказа Заместителя Премьер-Министра - Министра финансов РК от 08.09.2023 </w:t>
      </w:r>
      <w:r>
        <w:rPr>
          <w:rFonts w:ascii="Times New Roman"/>
          <w:b w:val="false"/>
          <w:i w:val="false"/>
          <w:color w:val="000000"/>
          <w:sz w:val="28"/>
        </w:rPr>
        <w:t>№ 951</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Заголовок - в редакции приказа Министра финансов РК от 22.02.2022 </w:t>
      </w:r>
      <w:r>
        <w:rPr>
          <w:rFonts w:ascii="Times New Roman"/>
          <w:b w:val="false"/>
          <w:i w:val="false"/>
          <w:color w:val="000000"/>
          <w:sz w:val="28"/>
        </w:rPr>
        <w:t>№ 197</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92 Бюджетного кодекса Республики Казахстан от 4 декабря 2008 года </w:t>
      </w:r>
      <w:r>
        <w:rPr>
          <w:rFonts w:ascii="Times New Roman"/>
          <w:b/>
          <w:i w:val="false"/>
          <w:color w:val="000000"/>
          <w:sz w:val="28"/>
        </w:rPr>
        <w:t>ПРИКАЗЫВАЮ</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Таблицу</w:t>
      </w:r>
      <w:r>
        <w:rPr>
          <w:rFonts w:ascii="Times New Roman"/>
          <w:b w:val="false"/>
          <w:i w:val="false"/>
          <w:color w:val="000000"/>
          <w:sz w:val="28"/>
        </w:rPr>
        <w:t xml:space="preserve"> распределения поступлений бюджета между уровнями бюджетов, контрольным счетом наличности Национального фонда Республики Казахстан, Фондом компенсации потерпевшим, Фондом поддержки инфраструктуры образования, Специальным государственным фондом и бюджетами государств – членов Евразийского экономического союза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Заместителя Премьер-Министра - Министра финансов РК от 08.09.2023 </w:t>
      </w:r>
      <w:r>
        <w:rPr>
          <w:rFonts w:ascii="Times New Roman"/>
          <w:b w:val="false"/>
          <w:i w:val="false"/>
          <w:color w:val="000000"/>
          <w:sz w:val="28"/>
        </w:rPr>
        <w:t>№ 951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2. Признать утратившими силу некоторые приказы Министерства экономики и бюджетного планирования Республики Казахстан и Министерства финансов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6" w:id="3"/>
    <w:p>
      <w:pPr>
        <w:spacing w:after="0"/>
        <w:ind w:left="0"/>
        <w:jc w:val="both"/>
      </w:pPr>
      <w:r>
        <w:rPr>
          <w:rFonts w:ascii="Times New Roman"/>
          <w:b w:val="false"/>
          <w:i w:val="false"/>
          <w:color w:val="000000"/>
          <w:sz w:val="28"/>
        </w:rPr>
        <w:t>
      3. Департаменту бюджетного планирования и прогнозирования (Токабекова Ж. Т.) обеспечить государственную регистрацию настоящего приказа в Министерстве юстиции Республики Казахстан и его официальное опубликование в информационно-правовой системе "Әділет" и в официальных средствах массовой информации.</w:t>
      </w:r>
    </w:p>
    <w:bookmarkEnd w:id="3"/>
    <w:bookmarkStart w:name="z7" w:id="4"/>
    <w:p>
      <w:pPr>
        <w:spacing w:after="0"/>
        <w:ind w:left="0"/>
        <w:jc w:val="both"/>
      </w:pPr>
      <w:r>
        <w:rPr>
          <w:rFonts w:ascii="Times New Roman"/>
          <w:b w:val="false"/>
          <w:i w:val="false"/>
          <w:color w:val="000000"/>
          <w:sz w:val="28"/>
        </w:rPr>
        <w:t>
      4. Настоящий приказ вводится в действие со дня его государственной регистрации, за исключением категории 1 "Налоговые поступления" Таблицы распределения поступлений бюджета между уровнями бюджетов и контрольным счетом наличности Национального фонда Республики Казахстан, которая вводится в действие с 1 июля 2015 года.</w:t>
      </w:r>
    </w:p>
    <w:bookmarkEnd w:id="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4 в редакции приказа Министра финансов РК от 19.12.2014 </w:t>
      </w:r>
      <w:r>
        <w:rPr>
          <w:rFonts w:ascii="Times New Roman"/>
          <w:b w:val="false"/>
          <w:i w:val="false"/>
          <w:color w:val="000000"/>
          <w:sz w:val="28"/>
        </w:rPr>
        <w:t>№ 577</w:t>
      </w:r>
      <w:r>
        <w:rPr>
          <w:rFonts w:ascii="Times New Roman"/>
          <w:b w:val="false"/>
          <w:i/>
          <w:color w:val="000000"/>
          <w:sz w:val="28"/>
        </w:rPr>
        <w:t xml:space="preserve"> (вводится в действие с 01.01.2015).</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Министр</w:t>
      </w:r>
      <w:r>
        <w:rPr>
          <w:rFonts w:ascii="Times New Roman"/>
          <w:b/>
          <w:i w:val="false"/>
          <w:color w:val="000000"/>
          <w:sz w:val="28"/>
        </w:rPr>
        <w:t>      Б. Султанов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18 сентября 2014 года № 404</w:t>
            </w:r>
          </w:p>
        </w:tc>
      </w:tr>
    </w:tbl>
    <w:bookmarkStart w:name="z10" w:id="5"/>
    <w:p>
      <w:pPr>
        <w:spacing w:after="0"/>
        <w:ind w:left="0"/>
        <w:jc w:val="left"/>
      </w:pPr>
      <w:r>
        <w:rPr>
          <w:rFonts w:ascii="Times New Roman"/>
          <w:b/>
          <w:i w:val="false"/>
          <w:color w:val="000000"/>
        </w:rPr>
        <w:t xml:space="preserve"> Таблица распределения поступлений бюджета между уровнями бюджетов, контрольным счетом наличности Национального фонда Республики Казахстан, контрольным счетом наличности Фонда компенсации потерпевшим, контрольным счетом наличности Фонда поддержки инфраструктуры образования, контрольным счетом наличности Специального государственного фонда и бюджетами государств – членов Евразийского экономического союза</w:t>
      </w:r>
    </w:p>
    <w:bookmarkEnd w:id="5"/>
    <w:p>
      <w:pPr>
        <w:spacing w:after="0"/>
        <w:ind w:left="0"/>
        <w:jc w:val="both"/>
      </w:pPr>
      <w:r>
        <w:rPr>
          <w:rFonts w:ascii="Times New Roman"/>
          <w:b w:val="false"/>
          <w:i w:val="false"/>
          <w:color w:val="ff0000"/>
          <w:sz w:val="28"/>
        </w:rPr>
        <w:t xml:space="preserve">
      Сноска. Таблица - в редакции приказа Заместителя Премьер-Министра - Министра финансов РК от 08.09.2023 </w:t>
      </w:r>
      <w:r>
        <w:rPr>
          <w:rFonts w:ascii="Times New Roman"/>
          <w:b w:val="false"/>
          <w:i w:val="false"/>
          <w:color w:val="ff0000"/>
          <w:sz w:val="28"/>
        </w:rPr>
        <w:t>№ 951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приказами Заместителя Премьер-Министра - Министра финансов РК от 19.10.2023 </w:t>
      </w:r>
      <w:r>
        <w:rPr>
          <w:rFonts w:ascii="Times New Roman"/>
          <w:b w:val="false"/>
          <w:i w:val="false"/>
          <w:color w:val="ff0000"/>
          <w:sz w:val="28"/>
        </w:rPr>
        <w:t>№ 1108</w:t>
      </w:r>
      <w:r>
        <w:rPr>
          <w:rFonts w:ascii="Times New Roman"/>
          <w:b w:val="false"/>
          <w:i w:val="false"/>
          <w:color w:val="ff0000"/>
          <w:sz w:val="28"/>
        </w:rPr>
        <w:t xml:space="preserve">; от 07.12.2023 </w:t>
      </w:r>
      <w:r>
        <w:rPr>
          <w:rFonts w:ascii="Times New Roman"/>
          <w:b w:val="false"/>
          <w:i w:val="false"/>
          <w:color w:val="ff0000"/>
          <w:sz w:val="28"/>
        </w:rPr>
        <w:t>№ 1266</w:t>
      </w:r>
      <w:r>
        <w:rPr>
          <w:rFonts w:ascii="Times New Roman"/>
          <w:b w:val="false"/>
          <w:i w:val="false"/>
          <w:color w:val="ff0000"/>
          <w:sz w:val="28"/>
        </w:rPr>
        <w:t xml:space="preserve"> (вводится в действие с 01.01.2024); от 17.04.2024 </w:t>
      </w:r>
      <w:r>
        <w:rPr>
          <w:rFonts w:ascii="Times New Roman"/>
          <w:b w:val="false"/>
          <w:i w:val="false"/>
          <w:color w:val="ff0000"/>
          <w:sz w:val="28"/>
        </w:rPr>
        <w:t>№ 216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03.05.2024 </w:t>
      </w:r>
      <w:r>
        <w:rPr>
          <w:rFonts w:ascii="Times New Roman"/>
          <w:b w:val="false"/>
          <w:i w:val="false"/>
          <w:color w:val="ff0000"/>
          <w:sz w:val="28"/>
        </w:rPr>
        <w:t>№ 258</w:t>
      </w:r>
      <w:r>
        <w:rPr>
          <w:rFonts w:ascii="Times New Roman"/>
          <w:b w:val="false"/>
          <w:i w:val="false"/>
          <w:color w:val="ff0000"/>
          <w:sz w:val="28"/>
        </w:rPr>
        <w:t xml:space="preserve"> (вводится в действие с 08.06.2024); от 04.09.2024 </w:t>
      </w:r>
      <w:r>
        <w:rPr>
          <w:rFonts w:ascii="Times New Roman"/>
          <w:b w:val="false"/>
          <w:i w:val="false"/>
          <w:color w:val="ff0000"/>
          <w:sz w:val="28"/>
        </w:rPr>
        <w:t>№ 603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внесено изменение на государственном языке, текст на русском языке не меняется приказом Министра финансов РК от 09.12.2024 </w:t>
      </w:r>
      <w:r>
        <w:rPr>
          <w:rFonts w:ascii="Times New Roman"/>
          <w:b w:val="false"/>
          <w:i w:val="false"/>
          <w:color w:val="ff0000"/>
          <w:sz w:val="28"/>
        </w:rPr>
        <w:t>№ 811</w:t>
      </w:r>
      <w:r>
        <w:rPr>
          <w:rFonts w:ascii="Times New Roman"/>
          <w:b w:val="false"/>
          <w:i w:val="false"/>
          <w:color w:val="ff0000"/>
          <w:sz w:val="28"/>
        </w:rPr>
        <w:t xml:space="preserve"> (вводится в действие 01.01.2025).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Зачисляется в бюджет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Национального фонда Республики Казахстан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Фонда компенсации потерпевшим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Фонда поддержки инфраструктуры образования</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Специального государственного фонда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бюджеты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республиканского значения, столицы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Районный, города областного значения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районного значения, села, поселка, сельского округа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 с юридических лиц организаций нефтяного сектора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 с юридических лиц - субъектов крупного предпринимательства, за исключением поступлений от организаций нефтяного сектора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 с юридических лиц, за исключением поступлений от субъектов крупного предпринимательства и организаций нефтяного сектора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Нормативам распределения, установленным областным маслихатом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Нормативам распределения, установленным областным маслихатом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 с доходов, облагаемых у источника выплаты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нормативам распределения, установленным областным маслихатом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нормативам распределения, установленным областным маслихатом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 с доходов, не облагаемых у источника выплаты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нормативам распределения, установленным областным маслихатом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нормативам распределения, установленным областным маслихатом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 с доходов иностранных граждан, не облагаемых у источника выплаты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нормативам распределения, установленным областным маслихатом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нормативам распределения, установленным областным маслихатом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нормативам распределения, установленным областным маслихатом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нормативам распределения, установленным областным маслихатом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имущество юридических лиц и индивидуальных предпринимателей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имущество физических лиц</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 с юридических лиц</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 с физических лиц</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(поступления в бюджет города областного значения)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добавленную стоимость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добавленную стоимость на произведенные товары, выполненные работы и оказанные услуги на территории Республики Казахстан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добавленную стоимость на товары, импортируемые на территорию Республики Казахстан, кроме налога на добавленную стоимость на товары, импортируемые с территории Российской Федерации и Республики Беларусь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 за нерезидента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(возврат) налогоплательщиком суммы превышения налога на добавленную стоимость, ранее возвращенной из бюджета и не подтвержденной к возврату при проведении налоговой проверки, перечисление суммы пени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 на товары, импортированные с территории государств-членов ЕАЭС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 с иностранных интернет компаний при осуществлении электронной торговли товарами, оказании услуг в электронной форме физическим лицам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Сырая нефть, газовый конденсат, произведенные на территории Республики Казахстан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спирта и (или) виноматериала, алкогольной продукции, произведенных на территории Республики Казахстан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Табачные изделия, легковые автомобили (кроме автомобилей с ручным управлением или адаптером ручного управления, специально предназначенных для лиц с инвалидностью), произведенные на территории Республики Казахстан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Табачные изделия, ввозимые на территорию Республики Казахстан с территории государств-членов Таможенного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спирта и (или) виноматериала, алкогольной продукции, ввозимых на территорию Республики Казахстан с территории государств-членов Таможенного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подакцизной продукции, ввозимой на территорию Республики Казахстан с территории государств-членов Таможенного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(за исключением авиационного) и дизельное топливо, ввозимых на территорию Республики Казахстан с территории государств-членов Таможенного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спирта и (или) виноматериала, алкогольной продукции, импортируемых на территорию Республики Казахстан с территории государств, не являющихся членами Таможенного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Табачные изделия, импортируемые на территорию Республики Казахстан с территории государств, не являющихся членами Таможенного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подакцизных продукций, импортируемые на территорию Республики Казахстан с территории государств, не являющихся членами Таможенного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(за исключением авиационного) и дизельное топливо, импортируемых на территорию Республики Казахстан с территории государств, не являющихся членами Таможенного союза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(за исключением авиационного) и дизельное топливо, газохол, бензанол, нефрас, смеси легких углеводородов и экологическое топливо, произведенных на территории Республики Казахстан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предоставление междугородной и (или) международной телефонной связи, а также сотовой связи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сверхприбыль, за исключением поступлений от организаций нефтяного сектора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водными ресурсами поверхностных источников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лесные пользования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Бонусы, за исключением поступлений от организаций нефтяного сектора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добычу полезных ископаемых, за исключением поступлений от организаций нефтяного сектора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Рентный налог на экспорт, за исключением поступлений от организаций нефтяного сектора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Республики Казахстан по разделу продукции по заключенным контрактам, за исключением поступлений от организаций нефтяного сектора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использование радиочастотного спектра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животным миром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использование особо охраняемых природных территорий республиканского значения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использование особо охраняемых природных территорий местного значения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земельными участками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негативное воздействие на окружающую среду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цифровой майнинг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 по возмещению исторических затрат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сверхприбыль от организаций нефтяного сектора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Бонусы от организаций нефтяного сектора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добычу полезных ископаемых от организаций нефтяного сектора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Рентный налог на экспорт от организаций нефтяного сектора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Республики Казахстан по разделу продукции по заключенным контрактам от организаций нефтяного сектора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Дополнительный платеж недропользователя, осуществляющего деятельность по контракту о разделе продукции, и альтернативный налог на недропользование от организаций нефтяного сектора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за право занятия отдельными видами деятельности (сбор за выдачу лицензий на занятие отдельными видами деятельности)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за проезд автотранспортных средств по территории Республики Казахстан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за выдачу разрешения на использование радиочастотного спектра телевизионным и радиовещательным организациям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размещение наружной (визуальной) рекламы на объектах стационарного размещения рекламы в полосе отвода автомобильных дорог общего пользования республиканского значения, за исключением платы за размещение наружной (визуальной) рекламы на объектах стационарного размещения рекламы в полосе отвода автомобильных дорог общего пользования республиканского значения, проходящих через территории городов районного значения, сел, поселков, сельских округов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размещение наружной (визуальной) рекламы на объектах стационарного размещения рекламы в полосе отвода автомобильных дорог общего пользования областного значения, за исключением платы за размещение наружной (визуальной) рекламы на объектах стационарного размещения рекламы в полосе отвода автомобильных дорог общего пользования областного значения, проходящих через территории городов районного значения, сел, поселков, сельских округов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размещение наружной (визуальной) рекламы на открытом пространстве за пределами помещений в городе республиканского значения, столице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размещение наружной (визуальной) рекламы на открытом пространстве за пределами помещений в городе областного значения, за исключением платы за размещение наружной (визуальной) рекламы на объектах стационарного размещения рекламы в полосе отвода автомобильных дорог общего пользования районного значения, на открытом пространстве за пределами помещений в городе районного значения, селе, поселке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сбор, зачисляемый в республиканский бюджет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сбор, зачисляемый в местный бюджет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размещение наружной (визуальной) рекламы на объектах стационарного размещения рекламы в полосе отвода автомобильных дорог общего пользования республиканского, областного и районного значения, проходящих через территории городов районного значения, сел, поселков, сельских округов и на открытом пространстве за пределами помещений в городе районного значения, селе, поселке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за прохождение учетной регистрации микрофинансовых организаций и включение их в реестр микрофинансовых организаций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за выдачу разрешительных документов, согласия для участников банковского и страхового рынков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за выдачу или продление разрешения на привлечение иностранной рабочей силы в Республику Казахстан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лицензиями на занятие отдельными видами деятельности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за выдачу сертификатов, выдаваемых уполномоченной организацией в сфере гражданской авиации, на соответствие сертификационным требованиям, установленным законодательством Республики Казахстан и деятельность авиации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за выдачу документа, подтверждающего резидентство иностранца или лица без гражданства, являющегося инвестиционным резидентом Международного финансового центра "Астана"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игорный бизнес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игорный бизнес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международную торговлю и внешние операции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платежи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Ввозные таможенные пошлины (иные пошлины, налоги и сборы, имеющие эквивалентное действие), уплаченные в соответствии с Договором о Евразийском экономическом союзе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пошлины на вывозимые товары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пошлины, налоги на ввозимые физическими лицами товары для личного пользования с применением единых ставок таможенных пошлин, налогов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Совокупный таможенный платеж на ввозимые товары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пошлины, распределенные Российской Федерацией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пошлины, распределенные Республикой Беларусь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распределенных ввозных таможенных пошлин, перечисление которых приостановлено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процентов за просрочку за неисполнение, неполное и (или) несвоевременное исполнение обязательств по перечислению сумм от распределения ввозных таможенных пошлин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Вывозные таможенные пошлины на сырую нефть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Вывозные таможенные пошлины на товары, выработанные из нефти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пошлины на ввозимые товары и (или) ввозные таможенные пошлины, обязанность по уплате которых возникла до вступления в силу Соглашения об установлении и применении в таможенном союзе порядка зачисления и распределения ввозных таможенных пошлин (иных пошлин, налогов и сборов, имеющих эквивалентное действие), а также таможенные пошлины на товары ввозимые в рамках контрактов в сфере недропользования, в том числе по соглашениям о разделе продукции, заключенных Республикой Казахстан до 1 июля 2010 года, которыми предусмотрено освобождение и (или) возмещение ввозных таможенных пошлин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пошлины, распределенные Республикой Армения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Взысканные суммы обеспечения уплаты таможенных пошлин, налогов, поступающие из Российской Федерации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Взысканные суммы обеспечения уплаты таможенных пошлин, налогов, поступающие из Республики Беларусь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Взысканные суммы обеспечения уплаты таможенных пошлин, налогов, поступающие из Республики Армения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пошлины, распределенные Кыргызской Республикой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Взысканные суммы обеспечения уплаты таможенных пошлин, налогов, поступающие от Кыргызской Республики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Авансовые платежи, вносимые в соответствии с таможенным законодательством Евразийского экономического союза и Республики Казахстан, в счет уплаты предстоящих таможенных платежей, налогов, специальных, антидемпинговых, компенсационных пошлин, а также в качестве обеспечения исполнения обязанности по уплате таможенных пошлин, налогов, специальных, антидемпинговых, компенсационных пошлин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 на международную торговлю и операции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сборы, уплачиваемые в соответствии с таможенным законодательством Республики Казахстан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антидемпинговые, компенсационные пошлины, уплаченные в соответствии с Договором о Евразийском экономическом союзе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антидемпинговые, компенсационные пошлины, поступившие от Республики Беларусь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антидемпинговые, компенсационные пошлины, поступившие от Российской Федерации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процентов за просрочку за неисполнение или (неполное) несвоевременное исполнение обязательств по перечислению сумм от распределения специальных, антидемпинговых, компенсационных пошлин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антидемпинговые, компенсационные пошлины, не подлежащие распределению</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антидемпинговые, компенсационные пошлины, поступившие от Республики Армения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Суммы распределенных специальных, антидемпинговых, компенсационных пошлин, перечисление которых приостановлено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антидемпинговые, компенсационные пошлины, поступившие от Кыргызской Республики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налоговые поступления в республиканский бюджет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Задолженность по отмененным видам налогов, ранее поступавшим в республиканский бюджет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налоговые поступления в местный бюджет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Задолженность по отмененным видам налогов, ранее поступавшим в местный бюджет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Задолженность по отмененным видам налогов, ранее поступавшим в местный бюджет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Задолженность по отмененным видам налогов, ранее поступавшим в местный бюджет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Консульский сбор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 зачисляемая в республиканский бюджет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 зачисляемая в местный бюджет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части чистого дохода государственных предприятий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части чистого дохода республиканских государственных предприятий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части чистого дохода коммунальных государственных предприятий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части чистого дохода Национального Банка Республики Казахстан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части чистого дохода Национального Банка Республики Казахстан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на государственные пакеты акций, находящиеся в государственной собственности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на государственные пакеты акций, находящиеся в республиканской собственности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на государственные пакеты акций, находящиеся в коммунальной собственности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на доли участия в юридических лицах, находящиеся в государственной собственности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на доли участия в юридических лицах, находящиеся в республиканской собственности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на доли участия в юридических лицах, находящиеся в коммунальной собственности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республиканской собственности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арендной платы за пользование военными полигонами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арендной платы за пользование комплексом "Байконур"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коммунальной собственности области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жилищ из жилищного фонда, находящегося в коммунальной собственности области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коммунальной собственности города республиканского значения, столицы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жилищ из жилищного фонда, находящегося в коммунальной собственности города республиканского значения, столицы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коммунальной собственности района (города областного значения), за исключением доходов от аренды имущества коммунальной собственности района (города областного значения), находящегося в управлении акимов города районного значения, села, поселка, сельского округа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жилищ из жилищного фонда, находящегося в коммунальной собственности района (города областного значения), за исключением доходов от аренды государственного имущества, находящегося в управлении акимов города районного значения, села, поселка, сельского округа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коммунальной собственности города районного значения, села, поселка, сельского округа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за размещение бюджетных средств на банковских счетах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депозитам Правительства Республики Казахстан в Национальном Банке Республики Казахстан и на ежедневный остаток денег на едином казначеском счете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полученные от размещения в депозиты временно свободных бюджетных денег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за размещение средств государственных внешних займов на счетах в банках второго уровня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республиканского бюджета за счет внутренних источников местным исполнительным органам областей, города республиканского значения, столицы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республиканского бюджета за счет средств правительственных внешних займов местным исполнительным органам областей, города республиканского значения, столицы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областного бюджета местным исполнительным органам районов (городов областного значения)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республиканского бюджета за счет внутренних источников специализированным организациям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республиканского бюджета за счет средств правительственных внешних займов специализированным организациям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местного бюджета специализированным организациям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республиканского бюджета до 2005 года за счет средств правительственных внешних займов юридическим лицам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местного бюджета до 2005 года юридическим лицам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республиканского бюджета физическим лицам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местного бюджета физическим лицам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иностранным государствам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оплаченным Правительством Республики Казахстан требованиям по государственным гарантиям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местного бюджета за счет внутренних источников финансовым агентствам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бюджетным кредитам, выданным из местного бюджета юридическим лицам, за исключением специализированных организаций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районного (города областного значения) бюджета аппаратам акимов городов районного значения, сел, поселков, сельских округов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государственной собственности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возмещения потерь сельскохозяйственного и лесохозяйственного производства при изъятии сельскохозяйственных и лесных угодий для использования их в целях, не связанных с ведением сельского и лесного хозяйства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предоставление в пользование информации о недрах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доходов от государственных лотерей, проводимых по решениям местных представительных органов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продажи вооружения и военной техники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конфискованного имущества, имущества, безвозмездно перешедшего в установленном порядке в республиканскую собственность, в том числе товаров и транспортных средств, оформленных в таможенном режиме отказа в пользу государства, за исключением поступлений в Фонд поддержки инфраструктуры образования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бесхозяйного имущества, конфискованные объекты недвижимого имущества, вещественные доказательства, выморочное имущество, имущества, безвозмездно перешедшего в установленном порядке в коммунальную собственность, безнадзорных животных, находок, а также имущества, перешедшего по праву наследования к государству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от государственных эмиссионных ценных бумаг, приобретенных на организованном рынке ценных бумаг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сервитут по земельным участкам, находящихся в республиканской собственности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сервитут по земельным участкам, находящихся в коммунальной собственности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пропуск через Государственную границу Республики Казахстан автомобильных транспортных средств, грузов и товаров, а также их прохождение по электронной очереди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услуг) государственными учреждениями, финансируемыми из государственного бюджета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услуг) государственными учреждениями, финансируемыми из государственного бюджета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услуг) государственными учреждениями, финансируемыми из республиканского бюджета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услуг), предоставляемых государственными учреждениями, финансируемыми из местного бюджета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денег от проведения государственных закупок, организуемых государственными учреждениями, финансируемыми из республиканского бюджета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денег от проведения государственных закупок, организуемых государственными учреждениями, финансируемыми из местного бюджета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 в Фонд компенсации потерпевшим, Фонд поддержки инфраструктуры образования и Специальный государственный фонд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Исполнительская санкция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государственными учреждениями, финансируемыми из областного бюджета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департаментами внутренних дел областей, города республиканского значения, столицы, их территориальными подразделениями, финансируемыми из местного бюджета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сумм от добровольной сдачи или взыскания незаконно полученного имущества или стоимости незаконно предоставленных услуг лицам, уполномоченным на выполнение государственных функций, или лицам, приравненным к ним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полученные по искам о возмещении вреда, за исключением поступлений от организаций нефтяного сектора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удержаний из заработной платы осужденных к исправительным работам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штрафы, пени, санкции, взыскания, налагаемые государственными учреждениями, финансируемыми из республиканского бюджета, за исключением поступлений от организаций нефтяного сектора, в Фонд компенсации потерпевшим, в Фонд поддержки инфраструктуры образования и в Специальный государственный фонд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штрафы, пени, санкции, взыскания, налагаемые государственными учреждениями, финансируемыми из местного бюджета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по бюджетным кредитам (займам), выданным из республиканского бюджета местным исполнительным органам областей, города республиканского значения, столицы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по бюджетным кредитам (займам), выданным из областного бюджета местным исполнительным органам районов (городов областного значения)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по бюджетным кредитам (займам), выданным из республиканского бюджета специализированным организациям, иностранным государствам, физическим лицам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по бюджетным кредитам (займам), выданным из местного бюджета специализированным организациям, физическим лицам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здравоохранения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просвещения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науки и высшего образования Республики Казахстан, финансируемым из республиканского бюджета, за исключением поступлений от организаций нефтяного сектора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обороны Республики Казахстан, его территориальные органы финансируемые из республиканского бюджета, за исключением поступлений от организаций нефтяного сектора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сельского хозяйства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труда и социальной защиты населения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внутренних дел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по чрезвычайным ситуациям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юстиции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судебными исполнителями, судебными приставами и другими сотрудниками судов, уполномоченными председателем суда или председательствующим в заседании суда, за исключением поступлений от организаций нефтяного сектора и правонарушений в области налогообложения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Национальным Банком Республики Казахстан, за исключением поступлений от организаций нефтяного сектора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Санкции, взыскания, подлежащие уплате по поручению и/или во исполнения решений Высшей аудиторской палаты Республики Казахстан, за исключением поступлений от организации нефтяного сектора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Комитетом национальной безопасности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Комитетом внутреннего государственного аудита Министерства финансов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государственными учреждениями, финансируемыми из бюджетов города республиканского значения, столицы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государственными учреждениями, финансируемыми из районного (города областного значения) бюджета, за исключением штрафов, пеней, санкций, взысканий, налагаемых акимами городов районного значения, сел, поселков, сельских округов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национальной экономики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энергетики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Комитетом государственных доходов Министерства финансов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Агентством Республики Казахстан по делам государственной службы,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Службой государственной охраны Республики Казахстан, за исключением поступлений от организаций нефтяного сектора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назначенные за совершение уголовных правонарушений по приговорам судов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цифрового развития, инноваций и аэрокосмической промышленности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акимами города районного значения, села, поселка, сельского округа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по бюджетным кредитам (займам), выданным из районного (города областного значения) бюджета аппаратам акимов города районного значения, села, поселка, сельского округа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торговли и интеграции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экологии и природных ресурсов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Агентством Республики Казахстан по регулированию и развитию финансового рынка, за исключением поступлений от организаций нефтяного сектора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Агентством по стратегическому планированию и реформам Республики Казахстан, его терррирориальными органами финансируемыми из республиканского бюджета, за исключением поступлений от организаций нефтяного сектора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Агентством по защите и развитию конкуренции Республики Казахстан, его терррирориальными органами финансируемыми из республиканского бюджета, за исключением поступлений от организаций нефтяного сектора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Генеральной прокуратурой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взыскания, наложенные судом в рамках административного судопроизводства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транспорта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промышленности и строительства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туризма и спорта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культуры и информации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Министерством водных ресурсов и ирригации Республики Казахстан, его территориальными органами финансируемые из республиканского бюджета, за исключением поступлений от организаций нефтяного сектора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на организации нефтяного сектора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штрафы, пени, санкции, взыскания, налагаемые центральными государственными органами, их территориальными подразделениями, на организации нефтяного сектора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штрафы, пени, санкции, взыскания, налагаемые государственными учреждениями, финансируемыми из республиканского бюджета, на организации нефтяного сектора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полученные от природопользователей по искам о возмещении вреда организациями нефтяного сектора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в Фонд компенсации потерпевшим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взыскания, наложенные судом за неисполнение процессуальных обязанностей и нарушение порядка в судебном заседании в ходе производства по уголовному делу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взыскания с осужденного, в отношении которого вступил в законную силу обвинительный приговор суда и которому назначено наказание в виде исправительных работ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Принудительные платежи, взыскиваемые судом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помощь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 привлекаемые центральными государственными органами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 привлекаемые местными исполнительными органами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помощь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 привлекаемые центральными государственными органами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 привлекаемые местными исполнительными органами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Республики Казахстан при распределении дополнительной, добавочной и индивидуальной пошлины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дебиторской, депонентской задолженности государственных учреждений, финансируемых из республиканского бюджета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дебиторской, депонентской задолженности государственных учреждений, финансируемых из местного бюджета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средств, ранее полученных из республиканского бюджета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средств, ранее полученных из местного бюджета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неналоговые поступления в республиканский бюджет, за исключением поступлений от организаций нефтяного сектора, в Фонд компенсации потерпевшим, Фонд поддержки инфраструктуры образования и Специальный государственный фонд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Благотворительные поступления в республиканский бюджет (в зависимости от пожелания благотворительного лица); не целевое использование средств республиканского бюджета;</w:t>
            </w:r>
          </w:p>
          <w:p>
            <w:pPr>
              <w:spacing w:after="20"/>
              <w:ind w:left="20"/>
              <w:jc w:val="both"/>
            </w:pPr>
            <w:r>
              <w:rPr>
                <w:rFonts w:ascii="Times New Roman"/>
                <w:b w:val="false"/>
                <w:i w:val="false"/>
                <w:color w:val="000000"/>
                <w:sz w:val="20"/>
              </w:rPr>
              <w:t>
суммы возмещенного ущерба, выявленного в государственных учреждениях республиканского подчинения по аудиторским заключениям уполномоченного органа по внутреннему государственному аудиту;</w:t>
            </w:r>
          </w:p>
          <w:p>
            <w:pPr>
              <w:spacing w:after="20"/>
              <w:ind w:left="20"/>
              <w:jc w:val="both"/>
            </w:pPr>
            <w:r>
              <w:rPr>
                <w:rFonts w:ascii="Times New Roman"/>
                <w:b w:val="false"/>
                <w:i w:val="false"/>
                <w:color w:val="000000"/>
                <w:sz w:val="20"/>
              </w:rPr>
              <w:t>
плата за выдачу государственных гарантий; избирательный взнос кандидата в депутаты, внесенный согласно Конституционному закону Республики Казахстан "О выборах в Республике Казахстан";</w:t>
            </w:r>
          </w:p>
          <w:p>
            <w:pPr>
              <w:spacing w:after="20"/>
              <w:ind w:left="20"/>
              <w:jc w:val="both"/>
            </w:pPr>
            <w:r>
              <w:rPr>
                <w:rFonts w:ascii="Times New Roman"/>
                <w:b w:val="false"/>
                <w:i w:val="false"/>
                <w:color w:val="000000"/>
                <w:sz w:val="20"/>
              </w:rPr>
              <w:t>
суммы, взысканные с ответчиков по решениям судов в возмещение материального ущерба государства по учреждениям, финансируемым из республиканского бюджета;</w:t>
            </w:r>
          </w:p>
          <w:p>
            <w:pPr>
              <w:spacing w:after="20"/>
              <w:ind w:left="20"/>
              <w:jc w:val="both"/>
            </w:pPr>
            <w:r>
              <w:rPr>
                <w:rFonts w:ascii="Times New Roman"/>
                <w:b w:val="false"/>
                <w:i w:val="false"/>
                <w:color w:val="000000"/>
                <w:sz w:val="20"/>
              </w:rPr>
              <w:t>
поступления по отмененным видам неналоговых поступлений, ранее поступивших в республиканский бюджет; остатки средств при закрытии счета учреждений, финансируемых из республиканского бюджета;</w:t>
            </w:r>
          </w:p>
          <w:p>
            <w:pPr>
              <w:spacing w:after="20"/>
              <w:ind w:left="20"/>
              <w:jc w:val="both"/>
            </w:pPr>
            <w:r>
              <w:rPr>
                <w:rFonts w:ascii="Times New Roman"/>
                <w:b w:val="false"/>
                <w:i w:val="false"/>
                <w:color w:val="000000"/>
                <w:sz w:val="20"/>
              </w:rPr>
              <w:t>
невостребованные депозитные суммы по истечении сроков их хранения по распоряжению государственного учреждения, на текущем счете которого хранятся эти суммы;</w:t>
            </w:r>
          </w:p>
          <w:p>
            <w:pPr>
              <w:spacing w:after="20"/>
              <w:ind w:left="20"/>
              <w:jc w:val="both"/>
            </w:pPr>
            <w:r>
              <w:rPr>
                <w:rFonts w:ascii="Times New Roman"/>
                <w:b w:val="false"/>
                <w:i w:val="false"/>
                <w:color w:val="000000"/>
                <w:sz w:val="20"/>
              </w:rPr>
              <w:t>
возврат юридическими и физическими лицами средств, незаконно полученных из республиканского бюджета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неналоговые поступления в местный бюджет, за исключением поступлений в Фонд поддержки инфраструктуры образования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Благотворительные поступления в местный бюджет (в зависимости от пожелания благотворительного лица);</w:t>
            </w:r>
          </w:p>
          <w:p>
            <w:pPr>
              <w:spacing w:after="20"/>
              <w:ind w:left="20"/>
              <w:jc w:val="both"/>
            </w:pPr>
            <w:r>
              <w:rPr>
                <w:rFonts w:ascii="Times New Roman"/>
                <w:b w:val="false"/>
                <w:i w:val="false"/>
                <w:color w:val="000000"/>
                <w:sz w:val="20"/>
              </w:rPr>
              <w:t>
нецелевое</w:t>
            </w:r>
          </w:p>
          <w:p>
            <w:pPr>
              <w:spacing w:after="20"/>
              <w:ind w:left="20"/>
              <w:jc w:val="both"/>
            </w:pPr>
            <w:r>
              <w:rPr>
                <w:rFonts w:ascii="Times New Roman"/>
                <w:b w:val="false"/>
                <w:i w:val="false"/>
                <w:color w:val="000000"/>
                <w:sz w:val="20"/>
              </w:rPr>
              <w:t>
использование средств местного бюджета;</w:t>
            </w:r>
          </w:p>
          <w:p>
            <w:pPr>
              <w:spacing w:after="20"/>
              <w:ind w:left="20"/>
              <w:jc w:val="both"/>
            </w:pPr>
            <w:r>
              <w:rPr>
                <w:rFonts w:ascii="Times New Roman"/>
                <w:b w:val="false"/>
                <w:i w:val="false"/>
                <w:color w:val="000000"/>
                <w:sz w:val="20"/>
              </w:rPr>
              <w:t>
суммы возмещенного ущерба, выявленного в государственных учреждениях местного подчинения по аудиторским заключениям уполномоченного органа по внутреннему государственному аудиту;</w:t>
            </w:r>
          </w:p>
          <w:p>
            <w:pPr>
              <w:spacing w:after="20"/>
              <w:ind w:left="20"/>
              <w:jc w:val="both"/>
            </w:pPr>
            <w:r>
              <w:rPr>
                <w:rFonts w:ascii="Times New Roman"/>
                <w:b w:val="false"/>
                <w:i w:val="false"/>
                <w:color w:val="000000"/>
                <w:sz w:val="20"/>
              </w:rPr>
              <w:t>
суммы, взысканные с ответчиков по решениям судов в возмещение материального ущерба государства, по учреждениям, финансируемым из местного бюджета;</w:t>
            </w:r>
          </w:p>
          <w:p>
            <w:pPr>
              <w:spacing w:after="20"/>
              <w:ind w:left="20"/>
              <w:jc w:val="both"/>
            </w:pPr>
            <w:r>
              <w:rPr>
                <w:rFonts w:ascii="Times New Roman"/>
                <w:b w:val="false"/>
                <w:i w:val="false"/>
                <w:color w:val="000000"/>
                <w:sz w:val="20"/>
              </w:rPr>
              <w:t>
поступления по отмененным видам неналоговых поступлений, ранее поступивших в местный бюджет;</w:t>
            </w:r>
          </w:p>
          <w:p>
            <w:pPr>
              <w:spacing w:after="20"/>
              <w:ind w:left="20"/>
              <w:jc w:val="both"/>
            </w:pPr>
            <w:r>
              <w:rPr>
                <w:rFonts w:ascii="Times New Roman"/>
                <w:b w:val="false"/>
                <w:i w:val="false"/>
                <w:color w:val="000000"/>
                <w:sz w:val="20"/>
              </w:rPr>
              <w:t>
остатки средств при закрытии счета учреждений, финансируемых из местного бюджета;</w:t>
            </w:r>
          </w:p>
          <w:p>
            <w:pPr>
              <w:spacing w:after="20"/>
              <w:ind w:left="20"/>
              <w:jc w:val="both"/>
            </w:pPr>
            <w:r>
              <w:rPr>
                <w:rFonts w:ascii="Times New Roman"/>
                <w:b w:val="false"/>
                <w:i w:val="false"/>
                <w:color w:val="000000"/>
                <w:sz w:val="20"/>
              </w:rPr>
              <w:t>
невостребованные депозитные суммы по истечении сроков их хранения по распоряжению государственного учреждения, на текущем счете которого хранятся эти суммы;</w:t>
            </w:r>
          </w:p>
          <w:p>
            <w:pPr>
              <w:spacing w:after="20"/>
              <w:ind w:left="20"/>
              <w:jc w:val="both"/>
            </w:pPr>
            <w:r>
              <w:rPr>
                <w:rFonts w:ascii="Times New Roman"/>
                <w:b w:val="false"/>
                <w:i w:val="false"/>
                <w:color w:val="000000"/>
                <w:sz w:val="20"/>
              </w:rPr>
              <w:t>
возврат юридическими и физическими лицами средств, незаконно полученных из местного бюджета.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Благотворительные поступления в местный бюджет (в зависимости от пожелания благотворительного лица);</w:t>
            </w:r>
          </w:p>
          <w:p>
            <w:pPr>
              <w:spacing w:after="20"/>
              <w:ind w:left="20"/>
              <w:jc w:val="both"/>
            </w:pPr>
            <w:r>
              <w:rPr>
                <w:rFonts w:ascii="Times New Roman"/>
                <w:b w:val="false"/>
                <w:i w:val="false"/>
                <w:color w:val="000000"/>
                <w:sz w:val="20"/>
              </w:rPr>
              <w:t>
нецелевое</w:t>
            </w:r>
          </w:p>
          <w:p>
            <w:pPr>
              <w:spacing w:after="20"/>
              <w:ind w:left="20"/>
              <w:jc w:val="both"/>
            </w:pPr>
            <w:r>
              <w:rPr>
                <w:rFonts w:ascii="Times New Roman"/>
                <w:b w:val="false"/>
                <w:i w:val="false"/>
                <w:color w:val="000000"/>
                <w:sz w:val="20"/>
              </w:rPr>
              <w:t>
использование средств местного бюджета;</w:t>
            </w:r>
          </w:p>
          <w:p>
            <w:pPr>
              <w:spacing w:after="20"/>
              <w:ind w:left="20"/>
              <w:jc w:val="both"/>
            </w:pPr>
            <w:r>
              <w:rPr>
                <w:rFonts w:ascii="Times New Roman"/>
                <w:b w:val="false"/>
                <w:i w:val="false"/>
                <w:color w:val="000000"/>
                <w:sz w:val="20"/>
              </w:rPr>
              <w:t>
суммы возмещенного ущерба, выявленного в государственных учреждениях местного подчинения по аудиторским заключениям уполномоченного органа по внутреннему государственному аудиту;</w:t>
            </w:r>
          </w:p>
          <w:p>
            <w:pPr>
              <w:spacing w:after="20"/>
              <w:ind w:left="20"/>
              <w:jc w:val="both"/>
            </w:pPr>
            <w:r>
              <w:rPr>
                <w:rFonts w:ascii="Times New Roman"/>
                <w:b w:val="false"/>
                <w:i w:val="false"/>
                <w:color w:val="000000"/>
                <w:sz w:val="20"/>
              </w:rPr>
              <w:t>
суммы, взысканные с ответчиков по решениям судов в возмещение материального ущерба государства, по учреждениям, финансируемым из местного бюджета;</w:t>
            </w:r>
          </w:p>
          <w:p>
            <w:pPr>
              <w:spacing w:after="20"/>
              <w:ind w:left="20"/>
              <w:jc w:val="both"/>
            </w:pPr>
            <w:r>
              <w:rPr>
                <w:rFonts w:ascii="Times New Roman"/>
                <w:b w:val="false"/>
                <w:i w:val="false"/>
                <w:color w:val="000000"/>
                <w:sz w:val="20"/>
              </w:rPr>
              <w:t>
поступления по отмененным видам неналоговых поступлений, ранее поступивших в местный бюджет;</w:t>
            </w:r>
          </w:p>
          <w:p>
            <w:pPr>
              <w:spacing w:after="20"/>
              <w:ind w:left="20"/>
              <w:jc w:val="both"/>
            </w:pPr>
            <w:r>
              <w:rPr>
                <w:rFonts w:ascii="Times New Roman"/>
                <w:b w:val="false"/>
                <w:i w:val="false"/>
                <w:color w:val="000000"/>
                <w:sz w:val="20"/>
              </w:rPr>
              <w:t>
остатки средств при закрытии счета учреждений, финансируемых из местного бюджета;</w:t>
            </w:r>
          </w:p>
          <w:p>
            <w:pPr>
              <w:spacing w:after="20"/>
              <w:ind w:left="20"/>
              <w:jc w:val="both"/>
            </w:pPr>
            <w:r>
              <w:rPr>
                <w:rFonts w:ascii="Times New Roman"/>
                <w:b w:val="false"/>
                <w:i w:val="false"/>
                <w:color w:val="000000"/>
                <w:sz w:val="20"/>
              </w:rPr>
              <w:t>
невостребованные депозитные суммы по истечении сроков их хранения по распоряжению государственного учреждения, на текущем счете которого хранятся эти суммы;</w:t>
            </w:r>
          </w:p>
          <w:p>
            <w:pPr>
              <w:spacing w:after="20"/>
              <w:ind w:left="20"/>
              <w:jc w:val="both"/>
            </w:pPr>
            <w:r>
              <w:rPr>
                <w:rFonts w:ascii="Times New Roman"/>
                <w:b w:val="false"/>
                <w:i w:val="false"/>
                <w:color w:val="000000"/>
                <w:sz w:val="20"/>
              </w:rPr>
              <w:t>
возврат юридическими и физическими лицами средств, незаконно полученных из местного бюджета.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Благотворительные поступления в местный бюджет (в зависимости от пожелания благотворительного лица);</w:t>
            </w:r>
          </w:p>
          <w:p>
            <w:pPr>
              <w:spacing w:after="20"/>
              <w:ind w:left="20"/>
              <w:jc w:val="both"/>
            </w:pPr>
            <w:r>
              <w:rPr>
                <w:rFonts w:ascii="Times New Roman"/>
                <w:b w:val="false"/>
                <w:i w:val="false"/>
                <w:color w:val="000000"/>
                <w:sz w:val="20"/>
              </w:rPr>
              <w:t>
нецелевое</w:t>
            </w:r>
          </w:p>
          <w:p>
            <w:pPr>
              <w:spacing w:after="20"/>
              <w:ind w:left="20"/>
              <w:jc w:val="both"/>
            </w:pPr>
            <w:r>
              <w:rPr>
                <w:rFonts w:ascii="Times New Roman"/>
                <w:b w:val="false"/>
                <w:i w:val="false"/>
                <w:color w:val="000000"/>
                <w:sz w:val="20"/>
              </w:rPr>
              <w:t>
использование средств местного бюджета;</w:t>
            </w:r>
          </w:p>
          <w:p>
            <w:pPr>
              <w:spacing w:after="20"/>
              <w:ind w:left="20"/>
              <w:jc w:val="both"/>
            </w:pPr>
            <w:r>
              <w:rPr>
                <w:rFonts w:ascii="Times New Roman"/>
                <w:b w:val="false"/>
                <w:i w:val="false"/>
                <w:color w:val="000000"/>
                <w:sz w:val="20"/>
              </w:rPr>
              <w:t>
суммы возмещенного ущерба, выявленного в государственных учреждениях местного подчинения по актам проверки органами Министерства финансов;</w:t>
            </w:r>
          </w:p>
          <w:p>
            <w:pPr>
              <w:spacing w:after="20"/>
              <w:ind w:left="20"/>
              <w:jc w:val="both"/>
            </w:pPr>
            <w:r>
              <w:rPr>
                <w:rFonts w:ascii="Times New Roman"/>
                <w:b w:val="false"/>
                <w:i w:val="false"/>
                <w:color w:val="000000"/>
                <w:sz w:val="20"/>
              </w:rPr>
              <w:t>
суммы, взысканные с ответчиков по решениям судов в возмещение материального ущерба государства, по учреждениям, финансируемым из местного бюджета;</w:t>
            </w:r>
          </w:p>
          <w:p>
            <w:pPr>
              <w:spacing w:after="20"/>
              <w:ind w:left="20"/>
              <w:jc w:val="both"/>
            </w:pPr>
            <w:r>
              <w:rPr>
                <w:rFonts w:ascii="Times New Roman"/>
                <w:b w:val="false"/>
                <w:i w:val="false"/>
                <w:color w:val="000000"/>
                <w:sz w:val="20"/>
              </w:rPr>
              <w:t>
поступления по отмененным видам неналоговых поступлений, ранее поступивших в местный бюджет;</w:t>
            </w:r>
          </w:p>
          <w:p>
            <w:pPr>
              <w:spacing w:after="20"/>
              <w:ind w:left="20"/>
              <w:jc w:val="both"/>
            </w:pPr>
            <w:r>
              <w:rPr>
                <w:rFonts w:ascii="Times New Roman"/>
                <w:b w:val="false"/>
                <w:i w:val="false"/>
                <w:color w:val="000000"/>
                <w:sz w:val="20"/>
              </w:rPr>
              <w:t>
остатки средств при закрытии счета учреждений, финансируемых из местного бюджета;</w:t>
            </w:r>
          </w:p>
          <w:p>
            <w:pPr>
              <w:spacing w:after="20"/>
              <w:ind w:left="20"/>
              <w:jc w:val="both"/>
            </w:pPr>
            <w:r>
              <w:rPr>
                <w:rFonts w:ascii="Times New Roman"/>
                <w:b w:val="false"/>
                <w:i w:val="false"/>
                <w:color w:val="000000"/>
                <w:sz w:val="20"/>
              </w:rPr>
              <w:t>
невостребованные депозитные суммы по истечении сроков их хранения по распоряжению государственного учреждения, на текущем счете которого хранятся эти суммы;</w:t>
            </w:r>
          </w:p>
          <w:p>
            <w:pPr>
              <w:spacing w:after="20"/>
              <w:ind w:left="20"/>
              <w:jc w:val="both"/>
            </w:pPr>
            <w:r>
              <w:rPr>
                <w:rFonts w:ascii="Times New Roman"/>
                <w:b w:val="false"/>
                <w:i w:val="false"/>
                <w:color w:val="000000"/>
                <w:sz w:val="20"/>
              </w:rPr>
              <w:t>
возврат юридическими и физическими лицами средств, незаконно полученных из местного бюджета.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Благотворительные поступления в местный бюджет (в зависимости от пожелания благотворительного лица);</w:t>
            </w:r>
          </w:p>
          <w:p>
            <w:pPr>
              <w:spacing w:after="20"/>
              <w:ind w:left="20"/>
              <w:jc w:val="both"/>
            </w:pPr>
            <w:r>
              <w:rPr>
                <w:rFonts w:ascii="Times New Roman"/>
                <w:b w:val="false"/>
                <w:i w:val="false"/>
                <w:color w:val="000000"/>
                <w:sz w:val="20"/>
              </w:rPr>
              <w:t>
нецелевое</w:t>
            </w:r>
          </w:p>
          <w:p>
            <w:pPr>
              <w:spacing w:after="20"/>
              <w:ind w:left="20"/>
              <w:jc w:val="both"/>
            </w:pPr>
            <w:r>
              <w:rPr>
                <w:rFonts w:ascii="Times New Roman"/>
                <w:b w:val="false"/>
                <w:i w:val="false"/>
                <w:color w:val="000000"/>
                <w:sz w:val="20"/>
              </w:rPr>
              <w:t>
использование средств местного бюджета;</w:t>
            </w:r>
          </w:p>
          <w:p>
            <w:pPr>
              <w:spacing w:after="20"/>
              <w:ind w:left="20"/>
              <w:jc w:val="both"/>
            </w:pPr>
            <w:r>
              <w:rPr>
                <w:rFonts w:ascii="Times New Roman"/>
                <w:b w:val="false"/>
                <w:i w:val="false"/>
                <w:color w:val="000000"/>
                <w:sz w:val="20"/>
              </w:rPr>
              <w:t>
суммы возмещенного ущерба, выявленного в государственных учреждениях местного подчинения по аудиторским заключениям уполномоченного органа по внутреннему государственному аудиту;</w:t>
            </w:r>
          </w:p>
          <w:p>
            <w:pPr>
              <w:spacing w:after="20"/>
              <w:ind w:left="20"/>
              <w:jc w:val="both"/>
            </w:pPr>
            <w:r>
              <w:rPr>
                <w:rFonts w:ascii="Times New Roman"/>
                <w:b w:val="false"/>
                <w:i w:val="false"/>
                <w:color w:val="000000"/>
                <w:sz w:val="20"/>
              </w:rPr>
              <w:t>
суммы, взысканные с ответчиков по решениям судов в возмещение материального ущерба государства, по учреждениям, финансируемым из местного бюджета;</w:t>
            </w:r>
          </w:p>
          <w:p>
            <w:pPr>
              <w:spacing w:after="20"/>
              <w:ind w:left="20"/>
              <w:jc w:val="both"/>
            </w:pPr>
            <w:r>
              <w:rPr>
                <w:rFonts w:ascii="Times New Roman"/>
                <w:b w:val="false"/>
                <w:i w:val="false"/>
                <w:color w:val="000000"/>
                <w:sz w:val="20"/>
              </w:rPr>
              <w:t>
поступления по отмененным видам неналоговых поступлений, ранее поступивших в местный бюджет;</w:t>
            </w:r>
          </w:p>
          <w:p>
            <w:pPr>
              <w:spacing w:after="20"/>
              <w:ind w:left="20"/>
              <w:jc w:val="both"/>
            </w:pPr>
            <w:r>
              <w:rPr>
                <w:rFonts w:ascii="Times New Roman"/>
                <w:b w:val="false"/>
                <w:i w:val="false"/>
                <w:color w:val="000000"/>
                <w:sz w:val="20"/>
              </w:rPr>
              <w:t>
остатки средств при закрытии счета учреждений, финансируемых из местного бюджета;</w:t>
            </w:r>
          </w:p>
          <w:p>
            <w:pPr>
              <w:spacing w:after="20"/>
              <w:ind w:left="20"/>
              <w:jc w:val="both"/>
            </w:pPr>
            <w:r>
              <w:rPr>
                <w:rFonts w:ascii="Times New Roman"/>
                <w:b w:val="false"/>
                <w:i w:val="false"/>
                <w:color w:val="000000"/>
                <w:sz w:val="20"/>
              </w:rPr>
              <w:t>
невостребованные депозитные суммы по истечении сроков их хранения по распоряжению государственного учреждения, на текущем счете которого хранятся эти суммы;</w:t>
            </w:r>
          </w:p>
          <w:p>
            <w:pPr>
              <w:spacing w:after="20"/>
              <w:ind w:left="20"/>
              <w:jc w:val="both"/>
            </w:pPr>
            <w:r>
              <w:rPr>
                <w:rFonts w:ascii="Times New Roman"/>
                <w:b w:val="false"/>
                <w:i w:val="false"/>
                <w:color w:val="000000"/>
                <w:sz w:val="20"/>
              </w:rPr>
              <w:t>
возврат юридическими и физическими лицами средств, незаконно полученных из местного бюджета.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за легализацию имущества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неналоговые поступления от организаций нефтяного сектора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стоимости ветеринарного паспорта на животное, бирок (чипов) для идентификации животных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полученные от передачи единиц установленного количества и управления резервом объема квот национального плана распределения квот на выбросы парниковых газов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недропользователей на социально-экономическое развитие региона и развитие его инфраструктуры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Нормативам распределения, установленным областным маслихатом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Нормативам распределения, установленным областным маслихатом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Добровольные сборы физических и юридических лиц</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средств ранее полученных из республиканского бюджета за счет целевого трансферта из Национального фонда Республики Казахстан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остатков средств с контрольного счета наличности местного самоуправления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денег, взысканных в порядке регрессных требований, в Фонд компенсации потерпевшим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неналоговые поступления в Фонд компенсации потерпевшим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Туристские взносы для иностранцев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 в Фонд поддержки инфраструктуры образования и в Специальный государственный фонд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безвозмездно передаваемые в государственную собственность от физических и (или) юридических лиц на цели Фонда поддержки инфраструктуры образования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поступившие в государственную собственность в результате их конфискации на основании судебного акта, вынесенного по коррупционному правонарушению</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поступившие в государственную собственность от реализации конфискованного имущества на основании судебного акта, вынесенного по коррупционному правонарушению</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том числе от реализации имущества, возвращенного в соответствии с Законом Республики Казахстан "О возврате государству незаконно приобретенных активов" в Специальный государственный фонд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от реализации иного имущества, поступившего в собственность управляющей компании либо в результате ее деятельности по управлению активами в соответствии с законодательством Республики Казахстан о возврате государству незаконно приобретенных активов в Специальный государственный фонд</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имущества, закрепленного за государственными учреждениями, финансируемыми из местного бюджета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гражданам квартир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приватизации жилищ из государственного жилищного фонда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товаров из государственного материального резерва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товаров из государственного материального резерва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погашения задолженности за полученные товары из государственных резервов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сверхнормативных запасов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материальных ценностей мобилизационного резерва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материальных ценностей государственного материального резерва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утилизированных товаров государственного материального резерва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земельных участков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земельных участков сельскохозяйственного назначения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продажу права аренды земельных участков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нижестоящих органов государственного управления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областных бюджетов, бюджетов городов республиканского значения, столицы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использованных не по целевому назначению целевых трансфертов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Бюджетное изъятие из областного бюджета Атырауской области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Бюджетное изъятие из областного бюджета Мангистауской области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Бюджетное изъятие из бюджета города Алматы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Бюджетное изъятие из бюджета города Астана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 из областных бюджетов, бюджетов городов республиканского значения, столицы на компенсацию потерь республиканского бюджета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трансфертов общего характера в случаях, предусмотренных бюджетным законодательством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неиспользованных (недоиспользованных) целевых трансфертов на развитие, выделенных в истекшем финансовом году, разрешенных доиспользовать по решению Правительства Республики Казахстан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неиспользованных (недоиспользованных) целевых трансфертов, выделенных из республиканского бюджета за счет целевого трансферта из Национального фонда Республики Казахстан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использованных не по целевому назначению целевых трансфертов, выделенных из республиканского бюджета за счет целевого трансферта из Национального фонда Республики Казахстан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районных (городов областного значения) бюджетов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изъятия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использованных не по целевому назначению целевых трансфертов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 из районных (городов областного значения) бюджетов на компенсацию потерь областного бюджета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трансфертов общего характера в случаях, предусмотренных бюджетным законодательством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неиспользованных (недоиспользованных) целевых трансфертов на развитие, выделенных в истекшем финансовом году, разрешенных доиспользовать по решению Правительства Республики Казахстан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неиспользованных (недоиспользованных) целевых трансфертов на развитие, выделенных в истекшем финансовом году, разрешенных доиспользовать по решению местных исполнительных органов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неиспользованных (недоиспользованных) целевых трансфертов, выделенных из республиканского бюджета за счет целевого трансферта из Национального фонда Республики Казахстан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использованных не по целевому назначению целевых трансфертов, выделенных из областного бюджета за счет целевого трансферта из Национального фонда Республики Казахстан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бюджетов городов районного значения, сел, поселков, сельских округов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изъятия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использованных не по целевому назначению целевых трансфертов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трансфертов общего характера в случаях, предусмотренных бюджетным законодательством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неиспользованных (недоиспользованных) целевых трансфертов на развитие, выделенных в истекшем финансовом году, разрешенных доиспользовать по решению Правительства Республики Казахстан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неиспользованных (недоиспользованных) целевых трансфертов на развитие, выделенных в истекшем финансовом году, разрешенных доиспользовать по решению местных исполнительных органов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неиспользованных (недоиспользованных) целевых трансфертов, выделенных из республиканского бюджета за счет целевого трансферта из Национального фонда Республики Казахстан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 из бюджетов городов районного значения, сел, поселков, сельских округов на компенсацию потерь районного (города областного значения) бюджета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использованных не по целевому назначению целевых трансфертов, выделенных из районного (города областного значения) бюджета за счет целевого трансферта из Национального фонда Республики Казахстан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республиканского бюджета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областного бюджета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на компенсацию потерь в связи с принятием законодательства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на компенсацию потерь в связи с принятием законодательства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в областные бюджеты, бюджеты города республиканского значения, столицы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Взаимоотношения областного бюджета, бюджетов города республиканского значения, столицы с другими областными бюджетами, бюджетами города республиканского значения, столицы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областным бюджетам, бюджетам городов республиканского значения, столицы в случаях возникновения чрезвычайных ситуаций социального, природного и техногенного характера, угрожающих политической, экономической и социальной стабильности административно-территориальной единицы, жизни и здоровью людей, проведения мероприятий общереспубликанского либо международного значения, а также в целях развития агломераций по ходатайству акимов областей, городов республиканского значения, столицы, а также по поручению Президента Республики Казахстан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районным (городам областного значения) бюджетам в случаях возникновения чрезвычайных ситуаций социального, природного и техногенного характера, угрожающих политической, экономической и социальной стабильности административно-территориальной единицы, жизни и здоровью людей, проведения мероприятий общереспубликанского либо международного значения, а также в целях развития агломераций по ходатайству акимов областей, городов республиканского значения, столицы, а также по поручению Президента Республики Казахстан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бюджетам городов районного значения, сел, поселков, сельских округов в случаях возникновения чрезвычайных ситуаций социального, природного и техногенного характера, угрожающих политической, экономической и социальной стабильности административно-территориальной единицы, жизни и здоровью людей, проведения мероприятий общереспубликанского либо международного значения, а также в целях развития агломераций по ходатайству акимов областей, городов республиканского значения, столицы, а также по поручению Президента Республики Казахстан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Национального фонда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Национального фонда в республиканский бюджет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Гарантированный трансферт в республиканский бюджет из Национального фонда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Неперечисленная за прошедший год сумма гарантированного трансферта из Национального фонда Республики Казахстан в республиканский бюджет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трансферт в республиканский бюджет из Национального фонда Республики Казахстан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республиканского бюджета за счет внутренних источников местным исполнительным органам областей, города республиканского значения, столицы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республиканского бюджета за счет средств правительственных внешних займов местным исполнительным органам областей, города республиканского значения, столицы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областного бюджета местным исполнительным органам районов (городов областного значения)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республиканского бюджета за счет внутренних источников специализированным организациям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республиканского бюджета за счет средств правительственных внешних займов специализированным организациям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местного бюджета специализированным организациям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республиканского бюджета до 2005 года за счет средств правительственных внешних займов юридическим лицам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местного бюджета до 2005 года юридическим лицам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республиканского бюджета физическим лицам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местного бюджета физическим лицам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иностранным государствам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местного бюджета юридическим лицам, за исключением специализированных организаций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районного (города областного значения) бюджета аппаратам акимов города районного значения, села, поселка, сельского округа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бюджетных кредитов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бюджетных кредитов, выданных из республиканского бюджета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бюджетных кредитов, выданных из местного бюджета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из областных бюджетов, бюджетов города республиканского значения, столицы неиспользованных бюджетных кредитов, выданных из республиканского бюджета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из районных (городов областного значения) бюджетов неиспользованных бюджетных кредитов, выданных из областного бюджета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местными исполнительными органами областей, города республиканского значения, столицы использованных не по целевому назначению кредитов, выданных из республиканского бюджета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местными исполнительными органами района (города областного значения) использованных не по целевому назначению кредитов, выданных из областного бюджета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физическими и юридическими лицами использованных не по целевому назначению кредитов, выданных из республиканского бюджета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физическими и юридическими лицами использованных не по целевому назначению кредитов, выданных из местного бюджета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из бюджетов города районного значения, села, поселка, сельского округа неиспользованных бюджетных кредитов, выданных из районного (города областного значения) бюджета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из бюджетов города районного значения, села, поселка, сельского округа использованных не по целевому назначению бюджетных кредитов, выданных из районного (города областного значения) бюджета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из областных бюджетов, бюджетов города республиканского значения, столицы неиспользованных бюджетных кредитов, выданных из республиканского бюджета за счет целевого трансферта из Национального фонда Республики Казахстан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из районных (городов областного значения) бюджетов неиспользованных бюджетных кредитов, выданных из областного бюджета за счет целевого трансферта из Национального фонда Республики Казахстан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из бюджетов города районного значения, села, поселка, сельского округа неиспользованных бюджетных кредитов, выданных из районного (города областного значения) бюджета за счет целевого трансферта из Национального фонда Республики Казахстан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требований по оплаченным государственным гарантиям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юридическими лицами требований по оплаченным государственным гарантиям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средств, направленных на исполнение обязательств по государственным гарантиям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имущества, полученного или взысканного в пользу государства в счет погашения задолженности по бюджетным кредитам, а также бюджетным средствам, направленным на исполнение обязательств по государственным гарантиям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внутри страны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доли участия, ценных бумаг юридических лиц, находящихся в коммунальной собственности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приватизации республиканской собственности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коммунальных государственных учреждений и государственных предприятий в виде имущественного комплекса, иного государственного имущества, находящегося в оперативном управлении или хозяйственном ведении коммунальных государственных предприятий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передачи в конкурентную среду активов национальных управляющих холдингов, национальных холдингов, национальных компаний и их дочерних, зависимых и иных юридических лиц, являющихся аффилированными с ними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за пределами страны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доли участия, ценных бумаг юридических лиц международных организаций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эмиссионные ценные бумаги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долгосрочные казначейские обязательства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среднесрочные казначейские обязательства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краткосрочные казначейские обязательства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государственных эмиссионных ценных бумаг на организованном рынке ценных бумаг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государственные эмиссионные ценные бумаги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выпуска государственных ценных бумаг, выпускаемых местными исполнительными органами областей, города республиканского значения, столицы для обращения на внутреннем рынке для финансирования строительства и (или) приобретения, выкупа жилья и (или) квартир в объектах долевого участия в жилищном строительстве, а также для финансирования строительства и реконструкции канализационных очистных сооружений в рамках реализации государственных программ, концепций развития отрасли (сферы), национальных проектов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выпуска государственных ценных бумаг, выпускаемых местными исполнительными органами городов республиканского значения, столицы для обращения на внутреннем рынке для финансирования дефицита бюджета города республиканского значения, столицы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выпуска государственных ценных бумаг, выпускаемых местными исполнительными органами областей, города республиканского значения, столицы для обращения на внутреннем рынке для финансирования мер в рамках Дорожной карты занятости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получаемые Правительством Республики Казахстан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получаемые местным исполнительным органом области, города республиканского значения, столицы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получаемые местным исполнительным органом района (города областного значения)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получаемые аппаратом акима города районного значения, села, поселка, сельского округа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государственные займы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Кредиты от международных финансовых организаций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Кредиты от иностранных государств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Кредиты от иностранных коммерческих банков и фирм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Кредиты от международных финансовых организаций в национальной валюте местным исполнительным органом города республиканского значения с особым статусом для финансирования "зеленых" проектов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эмиссионные ценные бумаги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долговые обязательства, размещенные на внешних рынках капиталов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государственные эмиссионные ценные бумаги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государственные ценные бумаги в национальной валюте для обращения на площадке Международного финансового центра "Астана" выпущенные местным исполнительным органом города республиканского значения с особым статусом для финансирования "зеленых" проектов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уровня бюджета, где образовались свободные остатки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 на конец отчетного периода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 на конец отчетного периода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уровня бюджета, где образовались остатки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18 сентября 2014 года № 404</w:t>
            </w:r>
          </w:p>
        </w:tc>
      </w:tr>
    </w:tbl>
    <w:p>
      <w:pPr>
        <w:spacing w:after="0"/>
        <w:ind w:left="0"/>
        <w:jc w:val="both"/>
      </w:pPr>
      <w:bookmarkStart w:name="z515" w:id="6"/>
      <w:r>
        <w:rPr>
          <w:rFonts w:ascii="Times New Roman"/>
          <w:b w:val="false"/>
          <w:i w:val="false"/>
          <w:color w:val="000000"/>
          <w:sz w:val="28"/>
        </w:rPr>
        <w:t xml:space="preserve">
      </w:t>
      </w:r>
      <w:r>
        <w:rPr>
          <w:rFonts w:ascii="Times New Roman"/>
          <w:b/>
          <w:i w:val="false"/>
          <w:color w:val="000000"/>
          <w:sz w:val="28"/>
        </w:rPr>
        <w:t>Перечень</w:t>
      </w:r>
    </w:p>
    <w:bookmarkEnd w:id="6"/>
    <w:p>
      <w:pPr>
        <w:spacing w:after="0"/>
        <w:ind w:left="0"/>
        <w:jc w:val="both"/>
      </w:pPr>
      <w:r>
        <w:rPr>
          <w:rFonts w:ascii="Times New Roman"/>
          <w:b/>
          <w:i w:val="false"/>
          <w:color w:val="000000"/>
          <w:sz w:val="28"/>
        </w:rPr>
        <w:t>утративших силу некоторых приказов Министерства экономики и</w:t>
      </w:r>
    </w:p>
    <w:p>
      <w:pPr>
        <w:spacing w:after="0"/>
        <w:ind w:left="0"/>
        <w:jc w:val="both"/>
      </w:pPr>
      <w:r>
        <w:rPr>
          <w:rFonts w:ascii="Times New Roman"/>
          <w:b/>
          <w:i w:val="false"/>
          <w:color w:val="000000"/>
          <w:sz w:val="28"/>
        </w:rPr>
        <w:t>бюджетного планирования Республики Казахстан и Министерства финансов Республики Казахстан</w:t>
      </w:r>
    </w:p>
    <w:bookmarkStart w:name="z516" w:id="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экономики и бюджетного планирования Республики Казахстан от 22 апреля 2013 года № 111 "Об утверждении Таблицы распределения поступлений бюджета между уровнями бюджетов и контрольным счетом наличности Национального фонда Республики Казахстан" (зарегистрированный в Реестре государственной регистрации нормативных правовых актов за № 8459);</w:t>
      </w:r>
    </w:p>
    <w:bookmarkEnd w:id="7"/>
    <w:bookmarkStart w:name="z517" w:id="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экономики и бюджетного планирования Республики Казахстан от 25 июня 2013 года № 191 "О внесении изменений и дополнений в приказ Министра экономики и бюджетного планирования Республики Казахстан от 22 апреля 2013 года № 111 "Об утверждении Таблицы распределения поступлений бюджета между уровнями бюджетов и контрольным счетом наличности Национального фонда Республики Казахстан" (зарегистрированный в Реестре государственной регистрации нормативных правовых актов за № 8550);</w:t>
      </w:r>
    </w:p>
    <w:bookmarkEnd w:id="8"/>
    <w:bookmarkStart w:name="z518" w:id="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экономики и бюджетного планирования Республики Казахстан от 18 июля 2013 года № 219 "О внесении изменения в приказ Министра экономики и бюджетного планирования Республики Казахстан от 22 апреля 2013 года № 111 "Об утверждении Таблицы распределения поступлений бюджета между уровнями бюджетов и контрольным счетом наличности Национального фонда Республики Казахстан" (зарегистрированный в Реестре государственной регистрации нормативных правовых актов за № 8597);</w:t>
      </w:r>
    </w:p>
    <w:bookmarkEnd w:id="9"/>
    <w:bookmarkStart w:name="z519" w:id="1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экономики и бюджетного планирования Республики Казахстан от 9 декабря 2013 года № 365 "О внесении изменений в приказ Министра экономики и бюджетного планирования Республики Казахстан от 22 апреля 2013 года № 111 "Об утверждении Таблицы распределения поступлений бюджета между уровнями бюджетов и контрольным счетом наличности Национального фонда Республики Казахстан" (зарегистрированный в Реестре государственной регистрации нормативных правовых актов за № 9029);</w:t>
      </w:r>
    </w:p>
    <w:bookmarkEnd w:id="10"/>
    <w:bookmarkStart w:name="z520" w:id="1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экономики и бюджетного планирования Республики Казахстан от 21 января 2014 года № 17 "О внесении изменений и дополнений в приказ Министра экономики и бюджетного планирования Республики Казахстан от 22 апреля 2013 года № 111 "Об утверждении Таблицы распределения поступлений бюджета между уровнями бюджетов и контрольным счетом наличности Национального фонда Республики Казахстан" (зарегистрированный в Реестре государственной регистрации нормативных правовых актов за № 9084);</w:t>
      </w:r>
    </w:p>
    <w:bookmarkEnd w:id="11"/>
    <w:bookmarkStart w:name="z521" w:id="1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Министра экономики и бюджетного планирования Республики Казахстан от 5 марта 2014 года № 68 "О внесении изменения и дополнений в приказ Министра экономики и бюджетного планирования Республики Казахстан от 22 апреля 2013 года № 111 "Об утверждении Таблицы распределения поступлений бюджета между уровнями бюджетов и контрольным счетом наличности Национального фонда Республики Казахстан" (зарегистрированный в Реестре государственной регистрации нормативных правовых актов за № 9285);</w:t>
      </w:r>
    </w:p>
    <w:bookmarkEnd w:id="12"/>
    <w:bookmarkStart w:name="z522" w:id="1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приказ</w:t>
      </w:r>
      <w:r>
        <w:rPr>
          <w:rFonts w:ascii="Times New Roman"/>
          <w:b w:val="false"/>
          <w:i w:val="false"/>
          <w:color w:val="000000"/>
          <w:sz w:val="28"/>
        </w:rPr>
        <w:t xml:space="preserve"> Министра экономики и бюджетного планирования Республики Казахстан от 7 апреля 2014 года № 94 "О внесении изменений и дополнения в приказ Министра экономики и бюджетного планирования Республики Казахстан от 22 апреля 2013 года № 111 "Об утверждении Таблицы распределения поступлений бюджета между уровнями бюджетов и контрольным счетом наличности Национального фонда Республики Казахстан" (зарегистрированный в Реестре государственной регистрации нормативных правовых актов за № 9311);</w:t>
      </w:r>
    </w:p>
    <w:bookmarkEnd w:id="13"/>
    <w:bookmarkStart w:name="z523" w:id="1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приказ</w:t>
      </w:r>
      <w:r>
        <w:rPr>
          <w:rFonts w:ascii="Times New Roman"/>
          <w:b w:val="false"/>
          <w:i w:val="false"/>
          <w:color w:val="000000"/>
          <w:sz w:val="28"/>
        </w:rPr>
        <w:t xml:space="preserve"> Министра экономики и бюджетного планирования Республики Казахстан от 5 июня 2014 года № 172 "О внесении дополнения в приказ Министра экономики и бюджетного планирования Республики Казахстан от 22 апреля 2013 года № 111 "Об утверждении Таблицы распределения поступлений бюджета между уровнями бюджетов и контрольным счетом наличности Национального фонда Республики Казахстан" (зарегистрированный в Реестре государственной регистрации нормативных правовых актов за № 9563):</w:t>
      </w:r>
    </w:p>
    <w:bookmarkEnd w:id="14"/>
    <w:bookmarkStart w:name="z524" w:id="15"/>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приказ</w:t>
      </w:r>
      <w:r>
        <w:rPr>
          <w:rFonts w:ascii="Times New Roman"/>
          <w:b w:val="false"/>
          <w:i w:val="false"/>
          <w:color w:val="000000"/>
          <w:sz w:val="28"/>
        </w:rPr>
        <w:t xml:space="preserve"> Министра экономики и бюджетного планирования Республики Казахстан от 17 июля 2014 года № 200 "О внесении изменений и дополнения в приказ Министра экономики и бюджетного планирования Республики Казахстан от 22 апреля 2013 года № 111 "Об утверждении Таблицы распределения поступлений бюджета между уровнями бюджетов и контрольным счетом наличности Национального фонда Республики Казахстан" (зарегистрированный в Реестре государственной регистрации нормативных правовых актов за № 9684);</w:t>
      </w:r>
    </w:p>
    <w:bookmarkEnd w:id="15"/>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 сентября 2014 года № 387 "О внесении дополнения в приказ Министра экономики и бюджетного планирования Республики Казахстан от 22 апреля 2013 года № 111 "Об утверждении Таблицы распределения поступлений бюджета между уровнями бюджетов и контрольным счетом наличности Национального фонда Республики Казахстан" (зарегистрированный в Реестре государственной регистрации нормативных правовых актов за № 9717).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