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39fad" w14:textId="6039fa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19 мая 2014 года № 154. Зарегистрировано Департаментом юстиции Актюбинской области 16 июня 2014 года № 3950. Утратило силу постановлением акимата Актюбинской области от 24 апреля 2015 года № 136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Актюбинской области от 24.04.2015 </w:t>
      </w:r>
      <w:r>
        <w:rPr>
          <w:rFonts w:ascii="Times New Roman"/>
          <w:b w:val="false"/>
          <w:i w:val="false"/>
          <w:color w:val="ff0000"/>
          <w:sz w:val="28"/>
        </w:rPr>
        <w:t>№ 136</w:t>
      </w:r>
      <w:r>
        <w:rPr>
          <w:rFonts w:ascii="Times New Roman"/>
          <w:b w:val="false"/>
          <w:i w:val="false"/>
          <w:color w:val="ff0000"/>
          <w:sz w:val="28"/>
        </w:rPr>
        <w:t xml:space="preserve"> (порядок введения в действие см. </w:t>
      </w:r>
      <w:r>
        <w:rPr>
          <w:rFonts w:ascii="Times New Roman"/>
          <w:b w:val="false"/>
          <w:i w:val="false"/>
          <w:color w:val="ff0000"/>
          <w:sz w:val="28"/>
        </w:rPr>
        <w:t>п. 4</w:t>
      </w:r>
      <w:r>
        <w:rPr>
          <w:rFonts w:ascii="Times New Roman"/>
          <w:b w:val="false"/>
          <w:i w:val="false"/>
          <w:color w:val="ff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акимат Актюбинской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государственных услуг в сфере земельных отношений: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Государственному учреждению "Управление земельных отношений Актюбинской области" обеспечить размещение настоящего постановления в информационно-правовую систему "Әділет".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Контроль за исполнением настоящего постановления возложить на заместителя акима области Тагимова М.М.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154</w:t>
            </w:r>
          </w:p>
        </w:tc>
      </w:tr>
    </w:tbl>
    <w:bookmarkStart w:name="z12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0"/>
    <w:bookmarkStart w:name="z1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государственным учреждением "Управление земельных отношений Актюбинской области", отделами земельных отношений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государственной услуги является утвержденный акт кадастровой (оценочной) стоимости земельного участка. Форма предоставления результата оказания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или в ЦОН заявление,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регистрирует поступившие документы и передает руководителю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ответственый исполнитель услугодателя рассматривает поступившие документы, готовит результат государственной услуги и направляет на подпись руководителю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результат государственной услуги и направляет в канцелярию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канцелярии услугодателя регистрирует и передает результат государственной услуги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через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регистрирует поступившие документы и выдает расписку услугополучателю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документы передает в накопительный сектор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собирает документы, составляет реестр и передает документы через курьера ЦОНа в канцелярию услугодателя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поступившие документы и передает руководителю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ответственый исполнитель услугодателя рассматривает поступившие документы, готовит результат государственной услуги и направляет на подпись руководителю в течение 3 (трех)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результат государственной услуги и направляет в канцелярию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передает результат государственной услуги курьеру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курьер ЦОНа передает результат государственной услуги в накопительный сектор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накопительный сектор передает результат государственной услуги инспектору ЦОНа (в течение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инспектор ЦОНа выдает услугополучателю результат государственной услуги (в течение 1 (одного)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обращения в ЦОН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подробного описания порядка обращения в ЦОН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154</w:t>
            </w:r>
          </w:p>
        </w:tc>
      </w:tr>
    </w:tbl>
    <w:bookmarkStart w:name="z5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</w:p>
    <w:bookmarkEnd w:id="5"/>
    <w:bookmarkStart w:name="z5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"Утверждение землеустроительных проектов по формированию земельных участков" (далее – государственная услуга) оказывается государственным учреждением "Управление земельных отношений Актюбинской области", отделами земельных отношений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государственной услуги является приказ об утверждении землеустроительного проекта по формированию земельного участка. Форма предоставления результата оказания государственной услуги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оказывается бесплатно физическим и юридическим лицам (далее -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или в ЦОН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"Утверждение землеустроительных проектов по формированию земельных участков",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– запрос в форме электронного документа, удостоверенного электронно цифровую подпись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регистрирует поступившие документы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рассматривает поступившие документы, готовит результат государственной услуги и направляет на подпись руководителю услугодателя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результат государственной услуги и направляет в канцелярию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сотрудник канцелярии услугодателя регистрирует и передает результат государственной услуги для выдачи услугополучателю в тот же день.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через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регистрирует поступившие документы и выдает расписку услугополучателю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документы передает в накопительный сектор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собирает документы, составляет реестр и передает документы через курьера ЦОНа в канцелярию услугодателя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услугодателя регистрирует поступившие документы и передает руководителю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ответственый исполнитель услугодателя рассматривает поступившие документы, готовит результат государственной услуги и направляет на подпись руководителю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руководитель услугодателя подписывает результат государственной услуги и направляет в канцелярию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сотрудник канцелярии услугодателя регистрирует и передает результат государственной услуги курьеру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курьер ЦОНа передает результат государственной услуги в накопительный сектор (в течение одного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накопительный сектор передает результат государственной услуги инспектору ЦОНа (в течение 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инспектор ЦОНа выдает услугополучателю результат государственной услуги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обращения в ЦОН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при оказании государственной услуги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логина и пароля (процесс авторизации) в информационной системе автоматизированного рабочего места государственной базе данных (далее – ИС АРМ ГБД)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ИС АРМ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-ГБД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– регистрация запроса и обработка услуги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формирование сообщения об отказе в запрашиваемой услуге в связи с имеющимися нарушениями в данных услугополучателя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получение услугополучателем результата услуги (электронная лицензия) сформированной ИС АРМ ГБД "Е-лицензирование".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услугодателя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порядка обращения через портал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электронного правительства (далее – ПЭП)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(справка в форме электронного документа), сформированного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осблуживания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подробного описания обращения в ЦОН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154</w:t>
            </w:r>
          </w:p>
        </w:tc>
      </w:tr>
    </w:tbl>
    <w:bookmarkStart w:name="z11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</w:p>
    <w:bookmarkEnd w:id="10"/>
    <w:bookmarkStart w:name="z1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решения на изменение целевого назначения земельного участка" (далее – государственная услуга) оказывается государственным учреждением "Управление земельных отношений Актюбинской области", отделами земельных отношений города Актобе и районов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государственной услуги является постановление о выдаче решения на изменение целевого назначения земельного участка (далее - решение). Форма предоставления результата оказания государственной услуги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оказывается бесплатно физическим и юридическим лицам (далее -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или в ЦОН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изменение целевого назначения земельного участка",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– запрос в форме электронного документа, удостоверенного электронно цифровую подпись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местного исполнительного органа (далее - МИО) принимает и регистрирует документы. После регистрации передает пакет документов руководителю МИО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МИО ознакамливается с содержанием документов, накладывает резолюцию и передает документы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рассматривает документ на соответствие законодательству, проверяет полноту документов, подготавливает материалы на заседании комиссии по предоставлению земельных участков и направляет в уполномоченные органы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уполномоченные органы согласовывают заключение комиссии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на основании заключения комиссии по предоставлению земельных участков ответственый исполнитель услугодателя готовит проект решения и направляет в МИО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МИО принимает решение, регистрирует и передает результат государственной услуги в канцелярию МИО в течение 11 (одиннадцати)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сотрудник канцелярии МИО регистрирует и передает результат государственной услуги для выдачи услугополучателю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уполномоченные органы.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через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регистрирует поступившие документы и выдает расписку услугополучателю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ЦОНа документы передает в накопительный сектор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собирает документы, составляет реестр и передает документы через курьера ЦОНа в канцелярию услугодателя в течение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МИО принимает и регистрирует документы. После регистрации передает пакет документов руководителю МИО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МИО ознакамливается с содержанием документов, накладывает резолюцию и передает документы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рассматривает документ на соответствие законодательству, проверяет полноту документов, подготавливает материалы на заседании комиссии по предоставлению земельных участков и направляет в уполномоченные органы в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уполномоченные органы согласовывают заключение комиссии в течение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на основании заключения комиссии по предоставлению земельных участков ответственый исполнитель услугодателя готовит проект решения и направляет в МИО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МИО принимает решение, регистрирует и передает результат государственной услуги в канцелярию МИО в течение 11 (одиннадцати)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сотрудник канцелярии МИО регистрирует и передает результат государственной услуги курьеру ЦОНа в течение 1 (одного) рабочего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курьер ЦОНа передает результат государственной услуги в накопительный сектор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накопительный сектор передает результат государственной услуги инспектору ЦОНа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инспектор ЦОНа выдает услугополучателю результат государственной услуги в течение 1 (одного)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обращения в ЦОН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при оказании государственной услуги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логина и пароля (процесс авторизации) в информационной системе автоматизированного рабочего места государственной базе данных (далее – ИС АРМ ГБД)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ИС АРМ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-ГБД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– регистрация запроса и обработка услуги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формирование сообщения об отказе в запрашиваемой услуге в связи с имеющимися нарушениями в данных услугополучателя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получение услугополучателем результата услуги (электронная лицензия) сформированной ИС АРМ ГБД "Е-лицензирование".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услугодателя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порядка обращения через портал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электронного правительства (далее – ПЭП)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(справка в форме электронного документа), сформированного ПЭПом.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осблуживания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подробного описания обращения в ЦОН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154</w:t>
            </w:r>
          </w:p>
        </w:tc>
      </w:tr>
    </w:tbl>
    <w:bookmarkStart w:name="z18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</w:p>
    <w:bookmarkEnd w:id="15"/>
    <w:bookmarkStart w:name="z18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государственным учреждением "Управление земельных отношений Актюбинской области", отделами земельных отношений города Актобе и районов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осуществляется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государственной услуги является постановление о выдаче разрешения на использование земельного участка для изыскательских работ (далее - разрешение). Форма предоставления результата оказания государственной услуги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Государственная услуга оказывается бесплатно физическим и юридическим лицам (далее -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5.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или в ЦОН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разрешения на использование земельного участка для изыскательских работ",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 – запрос в форме электронного документа, удостоверенного электронно цифровую подпись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 и его результат, входящей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местного исполнительного органа (далее - МИО) рассматривает поступившие документы и передает руководителю местного исполнительного органа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МИО ознакамливается с содержанием документа и накладывает резолюцию. Передает документы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рассматривает документ и передает поступившие документы ответственному исполнителю услугодателя в течение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рассмотрев документ на соответствие законодательству, готовит проект разрешения и направляет в МИО в течение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МИО принимает разрешение, регистрирует и передает в канцелярию МИО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канцелярия МИО направляет копию разрешения услугополучателю в течение 1 (одного)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 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через ЦОН с указанием длительности каждой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инспектор ЦОН регистрирует поступившие документы и выдает расписку услугополучателю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инспектор ЦОН документы передает в накопительный сектор в течении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накопительный сектор собирает документы, составляет реестр и передает документы через курьера ЦОН в канцелярию услугодателя (в течение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канцелярии местного исполнительного органа (далее - МИО) рассматривает поступившие документы и передает руководителю местного исполнительного органа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МИО ознакамливается с содержанием поступивших документов и накладывает резолюцию. Передает документы руководителю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руководитель услугодателя рассматривает документ и передает поступившие документы ответственному исполнителю услугодателя в течение 1 (одного) рабочего;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ответственный исполнитель услугодателя рассмотрев документ на соответствие законодательству, готовит проект разрешения и направляет в МИО в течение 4 (четырех)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МИО принимает разрешение, регистрирует и передает в канцелярию МИО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канцелярия МИО направляет копию разрешения курьеру ЦОНа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курьер ЦОНа передает результат государственной услуги в накопительный сектор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накопительный сектор передает результат государственной услуги инспектору ЦОН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инспектор ЦОНа выдает услугополучателю результат государственной услуги в течение 1 (одного)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Услугополучатель для получения результата государственной услуги обращается в ЦОН в день выдачи, указанной в запросе (максимально допустимое время ожидания в очереди в течение 20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обращения в ЦОН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при оказании государственной услуги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сотрудником услугодателя логина и пароля (процесс авторизации) в информационной системе автоматизированного рабочего места государственной базе данных (далее – ИС АРМ ГБД) "Е-лицензирование"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условие 1 – проверка в ИС АРМ ГБД "Е-лицензирование"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формирование ИС АРМ ГБД "Е-лицензирование"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направление запроса через шлюз электронного правительства (далее – ШЭП) в государственную базу данных юридических лиц/ в государственную базу данных физических лиц (далее -ГБД ЮЛ/ГБД ФЛ)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наличия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– формирование сообщения о невозможности получения данных в связи с отсутствием данных услугополучателя в ГБД ЮЛ/ГБД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услугополучателем,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– регистрация запроса и обработка услуги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– формирование сообщения об отказе в запрашиваемой услуге в связи с имеющимися нарушениями в данных услугополучателя в ИС АРМ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9 – получение услугополучателем результата услуги (электронная лицензия) сформированной ИС АРМ ГБД "Е-лицензирование". Электронный документ формируется с использованием ЭЦП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услугодателя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порядка обращения через портал функционального взаимодействия при оказании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электронного правительства (далее – ПЭП) с помощью ИИН/БИН и пароля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ПЭП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ПЭПом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ШЭП в автоматизированное рабочее место регионального шлюза электронного правительства (далее – АРМ РШЭП)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(справка в форме электронного документа), сформированного ПЭПом. Электронный документ формируется с использованием ЭЦП уполномоченного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осблуживания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подробного описания обращения в ЦОН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электронной 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19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154</w:t>
            </w:r>
          </w:p>
        </w:tc>
      </w:tr>
    </w:tbl>
    <w:bookmarkStart w:name="z25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перевод орошаемой пашни в неорошаемые виды угодий"</w:t>
      </w:r>
    </w:p>
    <w:bookmarkEnd w:id="20"/>
    <w:bookmarkStart w:name="z251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разрешений на перевод орошаемой пашни в неорошаемые виды угодий" (далее – государственная услуга) оказывается государственным учреждением "Управление земельных отношений Актюбинской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государственной услуги является постановление услугодателя о разрешении перевода орошаемой пашни в неорошаемые виды угодий (далее - разрешение). Форма предоставления результата оказания государственной услуги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Основанием для начала процедуры (действия) по оказанию государственной услуги является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перевод орошаемой пашни в неорошаемые виды угодий",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 и его результат, входящий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регистрирует поступившие документы и передает руководителю услугодателя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осуществляет ознакомление с поступившими документами и отправляет ответственному специалисту услугодателя на исполнение в течение 1 (одного)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согласовывает материалы и по результатам согласования обобщает их и со своим заключением направляет их для согласования в Министерство регионального развития Республики Казахстан (далее – МРР РК) течение 10 (десяти)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МРР РК согласовывает представленные материалы с центральными уполномоченными органами по сельскому хозяйству, охране окружающей среды и со своим обобщенным заключением направляет к услугодателю для принятия окончательного разрешения по данному вопросу в течение 70 (семидесяти)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подготавливает проект разрешения и направляет на согласование в местный исполнительный орган (далее - МИО)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МИО принимает разрешение, регистрирует и направляет в канцелярию услугодателя в течение 7 (семи)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сотрудник канцелярии услугодателя выдает результат государственной услуги услугополучателю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МРР РК;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осблуживания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