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9fad" w14:textId="6039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мая 2014 года № 154. Зарегистрировано Департаментом юстиции Актюбинской области 16 июня 2014 года № 3950. Утратило силу постановлением акимата Актюбинской области от 24 апреля 2015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24.04.2015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 в сфере земельных 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Актюбинской области" обеспечить размещение настоящего постановления в информационно-правовую систему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"Управление земельных отношений Актюбинской области", отделами земельных отношений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утвержденный акт кадастровой (оценочной) стоимости земельного участка. Форма предоставления результата оказания государственной услуги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или в ЦОН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поступившие документы и передает руководителю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ответственый исполнитель услугодателя рассматривает поступившие документы, готовит результат государственной услуги и направляет на подпись руководителю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услугодателя регистрирует и передает результат государственной услуги для выдачи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 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через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инспектора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ЦОНа документы передает в накопительный сектор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ЦОНа в канцелярию услугодателя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ответственый исполнитель услугодателя рассматривает поступившие документы, готовит результат государственной услуги и направляет на подпись руководителю в течение 3 (трех)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направляет в канцелярию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передает результат государственной услуги курьеру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курьер ЦОНа передает результат государственной услуги в накопительный сектор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накопительный сектор передает результат государственной услуги инспектору ЦОНа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инспектор ЦОНа выдает услугополучателю результат государственной услуги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Услугополучатель для получения результата государственной услуги обращается в ЦОН в день выдачи, указанной в запросе (максимально допустимое время ожидания в очереди 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обращения в ЦОН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 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 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подробного описания порядка обращения в ЦОН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 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5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"Управление земельных отношений Актюбинской области", отделами земельных отношений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приказ об утверждении землеустроительного проекта по формированию земельного участка. Форма предоставления результата оказания государственной услуги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бесплатно физическим и юридическим лицам (далее -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или в ЦОН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землеустроительных проектов по формированию земельных участков",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– запрос в форме электронного документа, удостоверенного электронно цифровую подпись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поступившие документы и передает руководителю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услугодателя регистрирует и передает результат государственной услуги для выдачи услугополучателю в тот же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через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инспектора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ЦОНа документы передает в накопительный сектор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ЦОНа в канцелярию услугодателя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ответственый исполнитель услугодателя рассматривает поступившие документы, готовит результат государственной услуги и направляет на подпись руководителю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результат государственной услуги и направляет в канцелярию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передает результат государственной услуги курьеру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курьер ЦОНа передает результат государственной услуги в накопительный сектор (в течение одного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накопительный сектор передает результат государственной услуги инспектору ЦОНа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инспектор ЦОНа выдает услугополучателю результат государственной услуги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Услугополучатель для получения результата государственной услуги обращается в ЦОН в день выдачи, указанной в запросе (максимально допустимое время ожидания в очереди 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обращения в ЦОН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-ГБД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(электронная лицензия)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через портал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электронного правительства (далее – ПЭП)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(справка в форме электронного документа), сформированного ПЭПом.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осблуживания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подробного описания обращения в ЦОН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1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0"/>
    <w:bookmarkStart w:name="z1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решения на изменение целевого назначения земельного участка" (далее – государственная услуга) оказывается государственным учреждением "Управление земельных отношений Актюбинской области", отделами земельных отношений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постановление о выдаче решения на изменение целевого назначения земельного участка (далее - решение). Форма предоставления результата оказания государственной услуги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бесплатно физическим и юридическим лицам (далее -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или в ЦОН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изменение целевого назначения земельного участка",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– запрос в форме электронного документа, удостоверенного электронно цифровую подпись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местного исполнительного органа (далее - МИО) принимает и регистрирует документы. После регистрации передает пакет документов руководителю МИО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МИО ознакамливается с содержанием документов, накладывает резолюцию и передает документы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 на соответствие законодательству, проверяет полноту документов, подготавливает материалы на заседании комиссии по предоставлению земельных участков и направляет в уполномоченные органы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уполномоченные органы согласовывают заключение комиссии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основании заключения комиссии по предоставлению земельных участков ответственый исполнитель услугодателя готовит проект решения и направляет в МИО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МИО принимает решение, регистрирует и передает результат государственной услуги в канцелярию МИО в течение 11 (одиннадцати)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сотрудник канцелярии МИО регистрирует и передает результат государственной услуги для выдачи услугополучателю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через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инспектора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ЦОНа документы передает в накопительный сектор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ЦОНа в канцелярию услугодателя в течение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МИО принимает и регистрирует документы. После регистрации передает пакет документов руководителю МИО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МИО ознакамливается с содержанием документов, накладывает резолюцию и передает документы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рассматривает документ на соответствие законодательству, проверяет полноту документов, подготавливает материалы на заседании комиссии по предоставлению земельных участков и направляет в уполномоченные органы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уполномоченные органы согласовывают заключение комиссии в течение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основании заключения комиссии по предоставлению земельных участков ответственый исполнитель услугодателя готовит проект решения и направляет в МИО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МИО принимает решение, регистрирует и передает результат государственной услуги в канцелярию МИО в течение 11 (одиннадцати)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сотрудник канцелярии МИО регистрирует и передает результат государственной услуги курьеру ЦОНа в течение 1 (одного) рабочего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курьер ЦОНа передает результат государственной услуги в накопительный сектор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накопительный сектор передает результат государственной услуги инспектору ЦОНа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инспектор ЦОНа выдает услугополучателю результат государственной услуги в течение 1 (одного)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Услугополучатель для получения результата государственной услуги обращается в ЦОН в день выдачи, указанной в запросе (максимально допустимое время ожидания в очереди в течение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обращения в ЦОН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-ГБД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(электронная лицензия) сформированной ИС АРМ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через портал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электронного правительства (далее – ПЭП)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(справка в форме электронного документа), сформированного ПЭПом.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осблуживания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подробного описания обращения в ЦОН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18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15"/>
    <w:bookmarkStart w:name="z18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государственным учреждением "Управление земельных отношений Актюбинской области", отделами земельных отношений города Актобе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постановление о выдаче разрешения на использование земельного участка для изыскательских работ (далее - разрешение). Форма предоставления результата оказания государственной услуги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бесплатно физическим и юридическим лицам (далее -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к услугодателю или в ЦОН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использование земельного участка для изыскательских работ",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 – запрос в форме электронного документа, удостоверенного электронно цифровую подпись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местного исполнительного органа (далее - МИО) рассматривает поступившие документы и передает руководителю местного исполнительного органа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МИО ознакамливается с содержанием документа и накладывает резолюцию. Передает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 и передает поступившие документы ответственному исполнителю услугодателя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рассмотрев документ на соответствие законодательству, готовит проект разрешения и направляет в МИО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МИО принимает разрешение, регистрирует и передает в канцелярию МИО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канцелярия МИО направляет копию разрешения услугополучателю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 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через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ЦОН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инспектора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инспектор ЦОН документы передает в накопительный сектор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ЦОН в канцелярию услугодателя (в течение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местного исполнительного органа (далее - МИО) рассматривает поступившие документы и передает руководителю местного исполнительного органа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МИО ознакамливается с содержанием поступивших документов и накладывает резолюцию. Передает документы руководителю услугодателя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рассматривает документ и передает поступившие документы ответственному исполнителю услугодателя в течение 1 (одного) рабочего;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рассмотрев документ на соответствие законодательству, готовит проект разрешения и направляет в МИО в течение 4 (четырех)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МИО принимает разрешение, регистрирует и передает в канцелярию МИО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канцелярия МИО направляет копию разрешения курьеру ЦОНа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курьер ЦОНа передает результат государственной услуги в накопительный сектор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накопительный сектор передает результат государственной услуги инспектору ЦОН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инспектор ЦОНа выдает услугополучателю результат государственной услуги в течение 1 (одного)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Услугополучатель для получения результата государственной услуги обращается в ЦОН в день выдачи, указанной в запросе (максимально допустимое время ожидания в очереди 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обращения в ЦОН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-ГБД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(электронная лицензия) сформированной ИС АРМ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через портал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электронного правительства (далее – ПЭП)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(справка в форме электронного документа), сформированного ПЭПом. Электронный документ формируется с использованием ЭЦП уполномоченного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осблуживания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подробного описания обращения в ЦОН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2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перевод орошаемой пашни в неорошаемые виды угодий"</w:t>
      </w:r>
    </w:p>
    <w:bookmarkEnd w:id="20"/>
    <w:bookmarkStart w:name="z2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разрешений на перевод орошаемой пашни в неорошаемые виды угодий" (далее – государственная услуга) оказывается государственным учреждением "Управление земельных отношений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постановление услугодателя о разрешении перевода орошаемой пашни в неорошаемые виды угодий (далее - разрешение). Форма предоставления результата оказания государственной услуги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разрешений на перевод орошаемой пашни в неорошаемые виды угодий",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 и его результат,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поступившие документы и передает руководителю услугодателя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осуществляет ознакомление с поступившими документами и отправляет ответственному специалисту услугодателя на исполнение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согласовывает материалы и по результатам согласования обобщает их и со своим заключением направляет их для согласования в Министерство регионального развития Республики Казахстан (далее – МРР РК)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МРР РК согласовывает представленные материалы с центральными уполномоченными органами по сельскому хозяйству, охране окружающей среды и со своим обобщенным заключением направляет к услугодателю для принятия окончательного разрешения по данному вопросу в течение 70 (семидесяти)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подготавливает проект разрешения и направляет на согласование в местный исполнительный орган (далее - МИО)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МИО принимает разрешение, регистрирует и направляет в канцелярию услугодателя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выдает результат государственной услуги услугополучателю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МРР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осблуживания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