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7dad" w14:textId="1a1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Аксуат"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сентября 2014 года № а-9/480. Зарегистрировано Департаментом юстиции Акмолинской области 15 октября 2014 года № 4402.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Аксуат"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Аксуат"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Аксуат"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Аксуат"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Аксуат"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Аксуат"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Аксуат"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Аксуат" по вопросам своей компетенции в установленном законодательством порядке принимает решения, оформляемые решениями и распоряжениями акима села Аксуат,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Аксуат"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020806, Республика Казахстан, Акмолинская область, Ерейментауский район, село Аксуат, улица Богенбай батыра, дом 18, квартира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Аксуат"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Аксуат"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Аксуат"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Аксуат.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Аксуат"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Аксуат"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Аксуат": организационное и правовое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Аксуат"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Аксуат"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Аксуат"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Аксуат"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Аксуат"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Аксуат"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Аксуат"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Аксуат"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