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9385c5" w14:textId="09385c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Министерством индустрии и новых технологий Республики Казахстан, в области электроэнергетики, энергосбережения и повышения энергоэффективности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Заместителя Премьер-Министра Республики Казахстан - Министра индустрии и новых технологий Республики Казахстан от 2 июня 2014 года № 192. Зарегистрирован в Министерстве юстиции Республики Казахстан 3 июля 2014 года № 9556. Утратил силу приказом Министра энергетики Республики Казахстан от 28 мая 2015 года № 376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энергетики РК от 28.05.2015 </w:t>
      </w:r>
      <w:r>
        <w:rPr>
          <w:rFonts w:ascii="Times New Roman"/>
          <w:b w:val="false"/>
          <w:i w:val="false"/>
          <w:color w:val="ff0000"/>
          <w:sz w:val="28"/>
        </w:rPr>
        <w:t>№ 376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«Выдача разрешения на подключение к электрическим сетям электроустановок потребителей с установленной мощностью свыше 100 кВт»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«Аккредитация организаций на проведение энергетической экспертизы»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«Аккредитация электролабораторий»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«Выдача паспорта готовности энергопроизводящим и энергопередающим организациям с установленной электрической мощностью 5 МВт и менее, свыше 5 МВт или с установленной тепловой мощностью 100 Гкал/час и выше, а также имеющих на своем балансе электрические сети напряжением 35 кВ и ниже, 110 кВ и выше к работе в осенне-зимних условиях»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«Аттестация руководителей и специалистов энергетических организаций»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«Аккредитация в области энергосбережения и повышения энергоэффективности»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«Выдача заключения о техническом состоянии оборудования энергопроизводящих организаций при представлении ими годового отчета об исполнении инвестиционных обязательств»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индустрии и новых технологий Республики Казахстан от 21 сентября 2012 года № 331 «Об утверждении Регламента государственной услуги «Выдача разрешения на подключение к электрическим сетям электроустановок потребителей с установленной мощностью свыше 100 кВт» (зарегистрирован в Реестре государственной регистрации нормативных правовых актов Республики Казахстан за № 7972, опубликован в газете «Казахстанская правда» от 10 ноября 2012 года № 392 (27211); в газете «Егемен Қазақстан» 10 ноября 2012 года, 14 ноября 2012 года № 739-743, 746-751 (27815, 27823)).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Комитету государственного энергетического надзора и контроля Министерства индустрии и новых технологий Республики Казахстан (Турлубек А.А.)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в Министерстве юстиции Республики Казахстан настоящего приказа его направление на официальное опубликование в средствах массовой информации и информационно-правовой системе «Әділет»;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индустрии и новых технологий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индустрии и новых технологий Республики Казахстан сведений об исполнении мероприятий,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подпунктами 1)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>настоящего пункта.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вице-министра индустрии и новых технологий Республики Казахстан Джаксалиева Б.М.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Заместитель Премьер-Министра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 – министр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индустрии и новых технологий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Исекешев</w:t>
      </w:r>
    </w:p>
    <w:bookmarkStart w:name="z1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Министра Республики Казахстан 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Министра индустрии и новых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 июня 2014 года № 192  </w:t>
      </w:r>
    </w:p>
    <w:bookmarkEnd w:id="1"/>
    <w:bookmarkStart w:name="z1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подключение к электрическим сетям</w:t>
      </w:r>
      <w:r>
        <w:br/>
      </w:r>
      <w:r>
        <w:rPr>
          <w:rFonts w:ascii="Times New Roman"/>
          <w:b/>
          <w:i w:val="false"/>
          <w:color w:val="000000"/>
        </w:rPr>
        <w:t>
электроустановок потребителей с установленной</w:t>
      </w:r>
      <w:r>
        <w:br/>
      </w:r>
      <w:r>
        <w:rPr>
          <w:rFonts w:ascii="Times New Roman"/>
          <w:b/>
          <w:i w:val="false"/>
          <w:color w:val="000000"/>
        </w:rPr>
        <w:t>
мощностью свыше 100 кВт»</w:t>
      </w:r>
    </w:p>
    <w:bookmarkEnd w:id="2"/>
    <w:bookmarkStart w:name="z2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территориальными департаментами областей, городов Астаны и Алматы Комитета государственного энергетического надзора и контроля Министерства индустрии и новых технологий Республики Казахстан (далее – услугодатель) в соответствии с пунктом 2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для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веб-портал «электронного правительства»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подключение к электрическим сетям электроустановок потребителей с установленной мощностью свыше 100 кВт.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4"/>
    <w:bookmarkStart w:name="z2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
услуги </w:t>
      </w:r>
    </w:p>
    <w:bookmarkEnd w:id="5"/>
    <w:bookmarkStart w:name="z2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разрешения на подключение к электрическим сетям электроустановок потребителей с установленной мощностью свыше 100 кВт», утвержденного постановлением Правительства Республики Казахстана от 13 марта 2014 года № 235.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специалист канцелярии услугодателя в течении 15 минут осуществляет прием и регистрацию документов, направляет их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руководство услугодателя в течении 1 рабочего дня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ответственный исполнитель в течении 12 рабочих дней рассматривает документы услугополучателя на предмет его полноты, подготавливает и вносит результат оказания государственной услуги на рассмотрение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руководство услугодателя в течении 1 рабочего дня подписывает результат оказания государственной услуги и передает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специалист канцелярии услугодателя не позднее 1 рабочего дня регистрирует и выдает результат оказания государственной услуги услугополучателю нарочно, электронно или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"/>
    <w:bookmarkStart w:name="z2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7"/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услогодателя;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3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"/>
    <w:bookmarkStart w:name="z3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 в течении 15 минут производит регистрацию заявления и иных документов услугополучателя, необходимые для оказания государственной услуги, и направляет услугодателю в форме электронных копий документов посредством информационной системы, удостоверенных ЭЦП работника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Максимальное допустимое время ожидания для сдачи пакета документов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обслуживания услугополучателя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Перечень документов,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копии технических условий на присоединение электроустановок потребителей к сетям энергопередающей (энергопроизводящей) организации с представлением оригиналов для сверки;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заключения энергопередающей (энергопроизводящей) организации о выполнении требований технических условий с представлением оригинала для сверки;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копии актов приемки схемы коммерческого учета, разграничения балансовой принадлежности и эксплуатационной ответственности сторон с представлением оригинала для сверки;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заключения </w:t>
      </w:r>
      <w:r>
        <w:rPr>
          <w:rFonts w:ascii="Times New Roman"/>
          <w:b w:val="false"/>
          <w:i w:val="false"/>
          <w:color w:val="000000"/>
          <w:sz w:val="28"/>
        </w:rPr>
        <w:t>энергетической экспертизы</w:t>
      </w:r>
      <w:r>
        <w:rPr>
          <w:rFonts w:ascii="Times New Roman"/>
          <w:b w:val="false"/>
          <w:i w:val="false"/>
          <w:color w:val="000000"/>
          <w:sz w:val="28"/>
        </w:rPr>
        <w:t xml:space="preserve"> с представлением оригинала для сверки.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работник ЦОН сверяет подлинность оригиналов с копиями или воспроизведенными электронными копиями документов,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документов в ЦОН, работник ЦОН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фамилии, имени, отчества должностного лица услугодателя либо работника ЦОН,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фамилии, имени, отчества (для физических лиц) или наименование (для юридических лиц), контактных данных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 с момента обращения услугополучателя в течении 15 минут выдает результат государственной услуги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услугополучателя к услугодателю результат оказания государственной услуги оформляется в электронном формате,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Сведения о документе, удостоверяющим личность, о государственной регистрации (перерегистрации) юридического лица, о государственной регистрации индивидуального предпринимателя, содержащиеся в государственных информационных системах сотрудник ЦОН получает из соответствующих государственных информационных систем посредством информационной системы мониторинга оказания государственных услуг в форме электронных документов,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веб-портала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посредством портала в «личном кабинете»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Выдача результата оказания государственной услуги направляется услугодателем услугополучателю в «личный кабинет»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ЦОН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4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подключение 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электрическим сетям электроустановок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потребителей с установленной мощностью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свыше 100 кВт»         </w:t>
      </w:r>
    </w:p>
    <w:bookmarkEnd w:id="11"/>
    <w:bookmarkStart w:name="z4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Результат процедуры (действия) по оказанию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который служит основанием для начала выполнения</w:t>
      </w:r>
      <w:r>
        <w:br/>
      </w:r>
      <w:r>
        <w:rPr>
          <w:rFonts w:ascii="Times New Roman"/>
          <w:b/>
          <w:i w:val="false"/>
          <w:color w:val="000000"/>
        </w:rPr>
        <w:t>
следующей процедуры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64"/>
        <w:gridCol w:w="2406"/>
        <w:gridCol w:w="1942"/>
        <w:gridCol w:w="1976"/>
        <w:gridCol w:w="2506"/>
        <w:gridCol w:w="2506"/>
      </w:tblGrid>
      <w:tr>
        <w:trPr>
          <w:trHeight w:val="30" w:hRule="atLeast"/>
        </w:trPr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процедуры (хода, потока работ)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</w:tr>
      <w:tr>
        <w:trPr>
          <w:trHeight w:val="135" w:hRule="atLeast"/>
        </w:trPr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Наименование процедуры(действия) 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и регистрация документов, направление их руководству услугодателя 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и передача документов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услугополучателя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результата оказания государственной услуги и передача его специалисту канцелярии услугодателя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выдача результата оказания государственной услуги </w:t>
            </w:r>
          </w:p>
        </w:tc>
      </w:tr>
      <w:tr>
        <w:trPr>
          <w:trHeight w:val="2160" w:hRule="atLeast"/>
        </w:trPr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руководству услугодателя для наложения резолюции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государственной услуги руководству услугодателя на подписание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разрешения нарочно, электронно либо по почте</w:t>
            </w:r>
          </w:p>
        </w:tc>
      </w:tr>
      <w:tr>
        <w:trPr>
          <w:trHeight w:val="1515" w:hRule="atLeast"/>
        </w:trPr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рабочих дней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1140" w:hRule="atLeast"/>
        </w:trPr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следующего действия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4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подключение 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электрическим сетям электроустановок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потребителей с установленной мощностью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свыше 100 кВт»         </w:t>
      </w:r>
    </w:p>
    <w:bookmarkEnd w:id="13"/>
    <w:bookmarkStart w:name="z4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
структурными подразделениями (работниками)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114554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подключение 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электрическим сетям электроустановок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потребителей с установленной мощностью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свыше 100 кВт»         </w:t>
      </w:r>
    </w:p>
    <w:bookmarkEnd w:id="15"/>
    <w:bookmarkStart w:name="z4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 ЦОН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133731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Министра Республики Казахстан 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Министра индустрии и новых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 июня 2014 года № 192  </w:t>
      </w:r>
    </w:p>
    <w:bookmarkEnd w:id="17"/>
    <w:bookmarkStart w:name="z4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«Аккредитация организаций на проведение</w:t>
      </w:r>
      <w:r>
        <w:br/>
      </w:r>
      <w:r>
        <w:rPr>
          <w:rFonts w:ascii="Times New Roman"/>
          <w:b/>
          <w:i w:val="false"/>
          <w:color w:val="000000"/>
        </w:rPr>
        <w:t>
энергетической экспертизы»</w:t>
      </w:r>
    </w:p>
    <w:bookmarkEnd w:id="18"/>
    <w:bookmarkStart w:name="z4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"/>
    <w:bookmarkStart w:name="z5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государственного энергетического надзора и контроля Министерства индустрии и новых технологий Республики Казахстан (далее - услугодатель), в том числе через веб-портал «электронного правительства» www.egov.kz (далее – портал) в соответствии с пунктом 2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аккредитации на проведение энергетической экспертизы.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20"/>
    <w:bookmarkStart w:name="z5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21"/>
    <w:bookmarkStart w:name="z5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«Аккредитация организаций на проведение энергетической экспертизы», утвержденного постановлением Правительства Республики Казахстана от 13 марта 2014 года № 235.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специалист канцелярии услугодателя в течении 15 минут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руководство услугодателя в течении 1 календарного дня налагает резолюцию и направляет их на рассмотрение руководителю управления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руководитель управления в течении 1 календарного дня определяет ответственного исполнителя услугодателя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ответственный исполнитель в течение 22 календарных дней услугодателя рассматривает документы услугополучателя на предмет полноты и соответствия представленных документов,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руководитель управления в течении 15 минут визирует и передает на подпись руководству услугодателя, руководство услугодателя подписывает результат оказания государственной услуги и передает его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руководство в течение 1 календарного дня подписывает результат оказания государственной услуги и передает его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специалист канцелярии услугодателя не позднее 5 календарных дней регистрирует и выдает результат оказания государственной услуги услугополучателю нарочно, электронно или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bookmarkStart w:name="z5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23"/>
    <w:bookmarkStart w:name="z5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"/>
    <w:bookmarkStart w:name="z6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25"/>
    <w:bookmarkStart w:name="z6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процедуры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(процесс авторизации) на портале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 государственной услуги,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государственной базе данных «Юридические лица» (далее ГБД –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формирование сообщения о невозможности получения данных в связи с отсутствием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запроса на портале и обработка услуги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требованиям и основаниям для выдачи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формирование сообщения об отказе в запрашиваемой услуге в связи с имеющимися нарушениями в данных услугополучателя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государственной услуги, сформированной порталом. Электронный документ формируется с использованием электронной цифровой подписи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процесс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потребителе через логин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проверка на портале подлинности данных о зарегистрированном потребителе через логин бизнес-идентификационный номер и пароль (далее -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электронного документа (запроса услугополучателя) на портале и обработка запроса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требованиям и основаниям для выдачи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регистрация электронного документа (запроса услугополучателя) на портале и обработка запроса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4 – проверка услугодателем соответствия услугополучателя требованиям и основаниям для выдачи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формирование сообщения об отказе в запрашиваемой государственной услуге в связи с имеющимися нарушениями в данных услугополучателя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11 – получение услугополучателем результата государственной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"/>
    <w:bookmarkStart w:name="z6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«Аккредитация организаций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проведение энергетической экспертизы»</w:t>
      </w:r>
    </w:p>
    <w:bookmarkEnd w:id="27"/>
    <w:bookmarkStart w:name="z6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Результат процедуры (действия) по оказанию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который служит основанием для начала выполнения</w:t>
      </w:r>
      <w:r>
        <w:br/>
      </w:r>
      <w:r>
        <w:rPr>
          <w:rFonts w:ascii="Times New Roman"/>
          <w:b/>
          <w:i w:val="false"/>
          <w:color w:val="000000"/>
        </w:rPr>
        <w:t>
следующей процедуры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39"/>
        <w:gridCol w:w="1728"/>
        <w:gridCol w:w="1549"/>
        <w:gridCol w:w="1686"/>
        <w:gridCol w:w="2112"/>
        <w:gridCol w:w="1592"/>
        <w:gridCol w:w="1687"/>
        <w:gridCol w:w="2207"/>
      </w:tblGrid>
      <w:tr>
        <w:trPr>
          <w:trHeight w:val="30" w:hRule="atLeast"/>
        </w:trPr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процедуры (хода, потока работ)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 услугодателя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 услугодателя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</w:tr>
      <w:tr>
        <w:trPr>
          <w:trHeight w:val="135" w:hRule="atLeast"/>
        </w:trPr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Наименование процедуры (действия) 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и регистрация документов, направление их руководству услугодателя; 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 и направление их на рассмотрение руководителю управления услугодателя;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услугодателя и передача ему документов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услугополучателя на предмет полноты представленных документов, подготовка и внесение результата оказания государственной услуги на рассмотрение руководителю управления услугодателя;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 результата оказываемой государственной услуги и передача его на подпись руководству услугодателя;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результата оказания государственной услуги и передача его ответственному исполнителю услугодателя;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для регистрации в канцелярию услугодателя, специалист канцелярии услугодателя регистрирует и выдает результат оказания государственной услуги услугополучателю нарочно, электронно или по почте.</w:t>
            </w:r>
          </w:p>
        </w:tc>
      </w:tr>
      <w:tr>
        <w:trPr>
          <w:trHeight w:val="2550" w:hRule="atLeast"/>
        </w:trPr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руководству услугодателя для наложения резолюции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управления на визирование результата оказания государственной услуги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на подписание руководству услугодателя 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услугополучателю</w:t>
            </w:r>
          </w:p>
        </w:tc>
      </w:tr>
      <w:tr>
        <w:trPr>
          <w:trHeight w:val="1365" w:hRule="atLeast"/>
        </w:trPr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 календарных дня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</w:tr>
      <w:tr>
        <w:trPr>
          <w:trHeight w:val="1140" w:hRule="atLeast"/>
        </w:trPr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следующего действия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6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«Аккредитация организаций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проведение энергетической экспертизы»</w:t>
      </w:r>
    </w:p>
    <w:bookmarkEnd w:id="29"/>
    <w:bookmarkStart w:name="z6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
структурными подразделениями (работниками)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114681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«Аккредитация организаций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проведение энергетической экспертизы»</w:t>
      </w:r>
    </w:p>
    <w:bookmarkEnd w:id="31"/>
    <w:bookmarkStart w:name="z6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
услугодателя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128143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услугополучателя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128143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Министра Республики Казахстан 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Министра индустрии и новых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 июня 2014 года № 192  </w:t>
      </w:r>
    </w:p>
    <w:bookmarkEnd w:id="34"/>
    <w:bookmarkStart w:name="z7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«Аккредитация электролабораторий»</w:t>
      </w:r>
    </w:p>
    <w:bookmarkEnd w:id="35"/>
    <w:bookmarkStart w:name="z7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6"/>
    <w:bookmarkStart w:name="z7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территориальными департаментами областей, городов Астаны и Алматы Комитета государственного энергетического надзора и контроля Министерства индустрии и новых технологий Республики Казахстан (далее – услугодатель), в том числе через веб-портал «электронного правительства» www.egov.kz (далее – портал) в соответствии с пунктом 2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аккредитации электролаборатории.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37"/>
    <w:bookmarkStart w:name="z7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38"/>
    <w:bookmarkStart w:name="z7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«Аккредитация электролабораторий», утвержденного постановлением Правительства Республики Казахстана от 13 марта 2014 года № 235.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специалист канцелярии услугодателя в течении 15 минут осуществляет прием и регистрацию документов, направляет их руководству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руководство услугодателя в течении 1 календарного дня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ответственный исполнитель в течении 27 календарных дней рассматривает документы услугополучателя на предмет его соответствия предъявляемым требованиям, подготавливает и вносит результат оказания государственной услуги на рассмотрение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руководство услугодателя в течении 1 календарного дня подписывает результат оказания государственной услуги и передает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специалист канцелярии услугодателя не позднее 1 календарного дня регистрирует и выдает результат оказания государственной услуги услугополучателю нарочно, электронно или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"/>
    <w:bookmarkStart w:name="z7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
услуги </w:t>
      </w:r>
    </w:p>
    <w:bookmarkEnd w:id="40"/>
    <w:bookmarkStart w:name="z8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"/>
    <w:bookmarkStart w:name="z8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42"/>
    <w:bookmarkStart w:name="z8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(процесс авторизации) на портале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 государственной услуги,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государственной базе данных «Юридические лица» (далее – ГБД ЮЛ) или государственной базе данных «Физические лица» (далее –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запроса на портале и обработка услуги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требованиям и основаниям для выдачи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формирование сообщения об отказе в запрашиваемой услуге в связи с имеющимися нарушениями в данных услугополучателя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государственной услуги, сформированной порталом. Электронный документ формируется с использованием электронной цифровой подписи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потребителе через логин (индивидуальный идентификационный номер/бизнес-идентификационный номер (далее – ИИН/БИН)и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электронного документа (запроса услугополучателя) на портале и обработка запроса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требованиям и основаниям для выдачи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регистрация электронного документа (запроса услугополучателя) на портале и обработка запроса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4 – проверка услугодателем соответствия услугополучателя требованиям и основаниям для выдачи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формирование сообщения об отказе в запрашиваемой государственной услуге в связи с имеющимися нарушениями в данных услугополучателя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11 – получение услугополучателем результата государственной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3"/>
    <w:bookmarkStart w:name="z8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«Аккредитация электролабораторий» </w:t>
      </w:r>
    </w:p>
    <w:bookmarkEnd w:id="44"/>
    <w:bookmarkStart w:name="z8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Результат процедуры (действия) по оказанию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который служит основанием для начала выполнения</w:t>
      </w:r>
      <w:r>
        <w:br/>
      </w:r>
      <w:r>
        <w:rPr>
          <w:rFonts w:ascii="Times New Roman"/>
          <w:b/>
          <w:i w:val="false"/>
          <w:color w:val="000000"/>
        </w:rPr>
        <w:t>
следующей процедуры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00"/>
        <w:gridCol w:w="2236"/>
        <w:gridCol w:w="2068"/>
        <w:gridCol w:w="2382"/>
        <w:gridCol w:w="2625"/>
        <w:gridCol w:w="2889"/>
      </w:tblGrid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процедуры (хода, потока работ)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</w:tr>
      <w:tr>
        <w:trPr>
          <w:trHeight w:val="387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Наименование процедуры(действия) 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и регистрация документов, направление их руководству услугодателя 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и передача документов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услугополучателя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результата оказания государственной услуги и передача его специалисту канцелярии услугодателя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выдача результата оказания государственной услуги 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руководству услугодателя для наложения резолюции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государственной услуги руководству услугодателя на подписание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свидетельства нарочно, электронно или по почте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27 календарных дня 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следующего действия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«Аккредитация электролабораторий» </w:t>
      </w:r>
    </w:p>
    <w:bookmarkEnd w:id="46"/>
    <w:bookmarkStart w:name="z8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
структурными подразделениями (работниками)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114681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«Аккредитация электролабораторий» </w:t>
      </w:r>
    </w:p>
    <w:bookmarkEnd w:id="48"/>
    <w:bookmarkStart w:name="z8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128143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128143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Министра Республики Казахстан 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Министра индустрии и новых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 июня 2014 года № 192  </w:t>
      </w:r>
    </w:p>
    <w:bookmarkEnd w:id="51"/>
    <w:bookmarkStart w:name="z9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паспорта готовности энергопроизводящим и</w:t>
      </w:r>
      <w:r>
        <w:br/>
      </w:r>
      <w:r>
        <w:rPr>
          <w:rFonts w:ascii="Times New Roman"/>
          <w:b/>
          <w:i w:val="false"/>
          <w:color w:val="000000"/>
        </w:rPr>
        <w:t>
энергопередающим организациям с установленной электрической</w:t>
      </w:r>
      <w:r>
        <w:br/>
      </w:r>
      <w:r>
        <w:rPr>
          <w:rFonts w:ascii="Times New Roman"/>
          <w:b/>
          <w:i w:val="false"/>
          <w:color w:val="000000"/>
        </w:rPr>
        <w:t>
мощностью 5 МВт и менее, свыше 5 МВт или с установленной</w:t>
      </w:r>
      <w:r>
        <w:br/>
      </w:r>
      <w:r>
        <w:rPr>
          <w:rFonts w:ascii="Times New Roman"/>
          <w:b/>
          <w:i w:val="false"/>
          <w:color w:val="000000"/>
        </w:rPr>
        <w:t>
тепловой мощностью 100 Гкал/час и выше, а также имеющих на</w:t>
      </w:r>
      <w:r>
        <w:br/>
      </w:r>
      <w:r>
        <w:rPr>
          <w:rFonts w:ascii="Times New Roman"/>
          <w:b/>
          <w:i w:val="false"/>
          <w:color w:val="000000"/>
        </w:rPr>
        <w:t>
своем балансе электрические сети напряжением 35 кВ и ниже, 110</w:t>
      </w:r>
      <w:r>
        <w:br/>
      </w:r>
      <w:r>
        <w:rPr>
          <w:rFonts w:ascii="Times New Roman"/>
          <w:b/>
          <w:i w:val="false"/>
          <w:color w:val="000000"/>
        </w:rPr>
        <w:t>
кВ и выше к работе в осенне-зимних условиях»</w:t>
      </w:r>
    </w:p>
    <w:bookmarkEnd w:id="52"/>
    <w:bookmarkStart w:name="z9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3"/>
    <w:bookmarkStart w:name="z9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государственного энергетического надзора и контроля Министерства индустрии и новых технологий Республики Казахстан (далее – услугодатель), в том числе территориальными департаментами областей, городов Астаны и Алматы Комитета государственного энергетического надзора и контроля Министерства индустрии и новых технологий Республики Казахстан (далее – территориальный департамент услугодателя), а также через веб-портал «электронного правительства» www.egov.kz (далее – портал) в соответствии с пунктом 2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паспорт готовности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энергопроизводящим и энергопередающим организациям с установленной электрической мощностью 5 МВт и менее, свыше 5 МВт или с установленной тепловой мощностью 100 Гкал/час и выше, а также имеющих на своем балансе электрические сети напряжением 35 кВ и ниже, 110 кВ и выше к работе в осенне-зимних условиях.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54"/>
    <w:bookmarkStart w:name="z9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55"/>
    <w:bookmarkStart w:name="z9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паспорта готовности энергопроизводящим и энергопередающим организациям с установленной электрической мощностью 5 МВт и менее, свыше 5 МВт или с установленной тепловой мощностью 100 Гкал/час и выше, а также имеющих на своем балансе электрические сети напряжением 35 кВ и ниже, 110 кВ и выше к работе в осенне-зимних условиях», утвержденного постановлением Правительства Республики Казахстана от 13 марта 2014 года № 235.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при выдаче паспорта готовности энергопроизводящим и энергопередающим организациям к работе в осенне-зимних условиях с установленной электрической мощностью свыше 5 МВт или с установленной тепловой мощностью 100 Гкал/час и выше, а также имеющих на своем балансе элетрические сети напряжением 110 кВ и выше, оказываемой услугодателем и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специалист канцелярии услугодателя в течении 15 минут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руководство услугодателя в течении 1 рабочего дня налагает резолюцию и направляет их на рассмотрение руководителю управления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руководитель управления в течении 1 рабочего дня определяет ответственного исполнителя услугодателя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ответственный исполнитель в течение 9 рабочих дней услугодателя рассматривает документы услугополучателя на предмет полноты представленных документов,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руководитель управления в течении 15 минут визирует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руководство в течение 1 рабочего дня подписывает результат оказания государственной услуги и передает его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специалист канцелярии услугодателя в течении 15 минут регистрирует и выдает результат оказания государственной услуги услугополучателю нарочно, электронно или направляет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входящих в состав процесса оказания государственной услуги при выдаче паспорта готовности энергопередающим организациям, имеющим в своем составе электрические сети напряжением 35 кВ и ниже, а также энергопроизводящим организациям с установленной электрической мощностью 5 МВт и менее, к работе в осенне-зимних условиях, оказываемой территориальным департаментом услугодателя и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специалист канцелярии услугодателя в течении 15 минут осуществляет прием и регистрацию документов, направляет их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руководство услугодателя в течении 1 рабочего дня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ответственный исполнитель в течении 10 рабочих дней рассматривает документы услугополучателя на предмет его соответствия предъявляемым требованиям, подготавливает и вносит результат оказания государственной услуги на подписание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руководство услугодателя в течение 1 рабочего дня подписывает результат оказания государственной услуги и передает его специалисту канцелярии услогодателя;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специалист канцелярии услугодателя в течении 15 минут регистрирует и выдает результат оказания государственной услуги услугополучателю нарочно, электронно или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 при выдаче паспорта готовности энергопроизводящим и энергопередающим организациям к работе в осенне-зимних условиях с установленной электрической мощностью свыше 5 МВт или с установленной тепловой мощностью 100 Гкал/час и выше, а также имеющих на своем балансе электрические сети напряжением 110 кВ и выше, оказываемой услугодателем,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при выдаче паспорта готовности энергопередающим организациям, имеющим в своем составе электрические сети напряжением 35 кВ и ниже, а также энергопроизводящим организациям с установленной электрической мощностью 5 МВт и менее, к работе в осенне-зимних условиях, оказываемой территориальным департаментом услугодателя,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"/>
    <w:bookmarkStart w:name="z10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57"/>
    <w:bookmarkStart w:name="z10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услуги, при выдаче паспорта готовности энергопроизводящим и энергопередающим организациям к работе в осенне-зимних условиях с установленной электрической мощностью свыше 5 МВт или с установленной тепловой мощностью 100 Гкал/час и выше, а также имеющих на своем балансе элетрические сети напряжением 110 кВ и выше: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Перечень структурных подразделений (работников) территориального департамента услугодателя, которые участвуют в процессе оказания государственной услуги при выдаче паспорта готовности энергопередающим организациям, имеющим в своем составе электрические сети напряжением 35 кВ и ниже, а также энергопроизводящим организациям с установленной электрической мощностью 5 МВт и менее, к работе в осенне-зимних условиях: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между структурными подразделениями (работниками) услугодателя при выдаче паспорта готовности энергопроизводящим и энергопередающим организациям к работе в осенне-зимних условиях с установленной электрической мощностью свыше 5 МВт или с установленной тепловой мощностью 100 Гкал/час и выше, а также имеющих на своем балансе элетрические сети напряжением 110 кВ и выше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последовательности процедур (действий) между структурными подразделениями (работниками) территориального департамента услугодателя услуги при выдаче паспорта готовности энергопередающим организациям, имеющим в своем составе электрические сети напряжением 35 кВ и ниже, а также энергопроизводящим организациям с установленной электрической мощностью 5 МВт и менее, к работе в осенне-зимних условиях,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"/>
    <w:bookmarkStart w:name="z10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59"/>
    <w:bookmarkStart w:name="z10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(процесс авторизации) на портале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 государственной услуги,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государственной базе данных «Юридические лица» (далее - ГБД ЮЛ) или государственной базе данных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запроса на портале и обработка услуги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3 требованиям и основаниям для выдачи паспорта готовности;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формирование сообщения об отказе в запрашиваемой услуге в связи с имеющимися нарушениями в данных услугополучателя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государственной услуги (электронная лицензия), сформированной порталом. Электронный документ формируется с использованием электронной цифровой подписи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потребителе через логин (индивидуальный идентификационный номер/бизнес-идентификационный номер) и пароль (далее (ИИН/БИН);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электронного документа (запроса услугополучателя) на портале и обработка запроса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требованиям и основаниям для выдачи паспорта готовности;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регистрация электронного документа (запроса услугополучателя) на портале и обработка запроса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4 – проверка услугодателем соответствия услугополучателя требованиям и основаниям для выдачи;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формирование сообщения об отказе в запрашиваемой государственной услуге в связи с имеющимися нарушениями в данных услугополучателя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11 – получение услугополучателем результата государственной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</w:p>
    <w:bookmarkEnd w:id="60"/>
    <w:bookmarkStart w:name="z11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паспорта готовности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энергопроизводящим и энергопередающим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организациям с установленной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электрической мощностью 5 МВт и менее,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свыше 5 МВт или с установленной тепловой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мощностью 100 Гкал/час и выше, а также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на своем балансе электрические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сети напряжением 35 кВ и ниже, 110 кВ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выше к работе в осенне-зимних условиях»</w:t>
      </w:r>
    </w:p>
    <w:bookmarkEnd w:id="61"/>
    <w:bookmarkStart w:name="z11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Результат процедуры (действия) по оказанию государственной при</w:t>
      </w:r>
      <w:r>
        <w:br/>
      </w:r>
      <w:r>
        <w:rPr>
          <w:rFonts w:ascii="Times New Roman"/>
          <w:b/>
          <w:i w:val="false"/>
          <w:color w:val="000000"/>
        </w:rPr>
        <w:t>
выдаче паспорта готовности энергопроизводящим и</w:t>
      </w:r>
      <w:r>
        <w:br/>
      </w:r>
      <w:r>
        <w:rPr>
          <w:rFonts w:ascii="Times New Roman"/>
          <w:b/>
          <w:i w:val="false"/>
          <w:color w:val="000000"/>
        </w:rPr>
        <w:t>
энергопередающим организациям к работе в осенне-зимних условиях</w:t>
      </w:r>
      <w:r>
        <w:br/>
      </w:r>
      <w:r>
        <w:rPr>
          <w:rFonts w:ascii="Times New Roman"/>
          <w:b/>
          <w:i w:val="false"/>
          <w:color w:val="000000"/>
        </w:rPr>
        <w:t>
с установленной электрической мощностью свыше 5 МВт или с</w:t>
      </w:r>
      <w:r>
        <w:br/>
      </w:r>
      <w:r>
        <w:rPr>
          <w:rFonts w:ascii="Times New Roman"/>
          <w:b/>
          <w:i w:val="false"/>
          <w:color w:val="000000"/>
        </w:rPr>
        <w:t>
установленной тепловой мощностью 100 Гкал/час и выше, а также</w:t>
      </w:r>
      <w:r>
        <w:br/>
      </w:r>
      <w:r>
        <w:rPr>
          <w:rFonts w:ascii="Times New Roman"/>
          <w:b/>
          <w:i w:val="false"/>
          <w:color w:val="000000"/>
        </w:rPr>
        <w:t>
имеющих на своем балансе элетрические сети напряжением 110 кВ и</w:t>
      </w:r>
      <w:r>
        <w:br/>
      </w:r>
      <w:r>
        <w:rPr>
          <w:rFonts w:ascii="Times New Roman"/>
          <w:b/>
          <w:i w:val="false"/>
          <w:color w:val="000000"/>
        </w:rPr>
        <w:t>
выше, оказываемой услугодателем, который служит основанием для</w:t>
      </w:r>
      <w:r>
        <w:br/>
      </w:r>
      <w:r>
        <w:rPr>
          <w:rFonts w:ascii="Times New Roman"/>
          <w:b/>
          <w:i w:val="false"/>
          <w:color w:val="000000"/>
        </w:rPr>
        <w:t>
начала выполнения следующей процедуры(действия)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82"/>
        <w:gridCol w:w="1591"/>
        <w:gridCol w:w="1412"/>
        <w:gridCol w:w="1670"/>
        <w:gridCol w:w="2048"/>
        <w:gridCol w:w="1578"/>
        <w:gridCol w:w="1927"/>
        <w:gridCol w:w="2092"/>
      </w:tblGrid>
      <w:tr>
        <w:trPr>
          <w:trHeight w:val="30" w:hRule="atLeast"/>
        </w:trPr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процедуры (хода, потока работ)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 услугодателя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 услугодателя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</w:tr>
      <w:tr>
        <w:trPr>
          <w:trHeight w:val="135" w:hRule="atLeast"/>
        </w:trPr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Наименование процедуры (действия) 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и регистрация документов, направление их руководству услугодателя 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 и направление их на рассмотрение руководителю управления услугодателя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услугодателя и передача ему документов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услугополучателя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 результата оказываемой государственной услуги и передача его на подпись руководству услугодателя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результата оказания государственной услуги и передача его специалисту канцелярии услугодателя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Направление, регистрация и выдача результата оказания государственной услуги </w:t>
            </w:r>
          </w:p>
        </w:tc>
      </w:tr>
      <w:tr>
        <w:trPr>
          <w:trHeight w:val="2160" w:hRule="atLeast"/>
        </w:trPr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руководству услугодателя для наложения резолюции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управления на визирование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результата оказываемой государственной услуги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 готовности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паспорта готовности нарочно, электронно либо по почте</w:t>
            </w:r>
          </w:p>
        </w:tc>
      </w:tr>
      <w:tr>
        <w:trPr>
          <w:trHeight w:val="1365" w:hRule="atLeast"/>
        </w:trPr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 рабочих дней 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1140" w:hRule="atLeast"/>
        </w:trPr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следующего действия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паспорта готовности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энергопроизводящим и энергопередающим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организациям с установленной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электрической мощностью 5 МВт и менее,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свыше 5 МВт или с установленной тепловой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мощностью 100 Гкал/час и выше, а также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на своем балансе электрические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сети напряжением 35 кВ и ниже, 110 кВ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выше к работе в осенне-зимних условиях»</w:t>
      </w:r>
    </w:p>
    <w:bookmarkEnd w:id="63"/>
    <w:bookmarkStart w:name="z11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Результат процедуры (действия) по оказанию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выдаче паспорта готовности энергопередающим</w:t>
      </w:r>
      <w:r>
        <w:br/>
      </w:r>
      <w:r>
        <w:rPr>
          <w:rFonts w:ascii="Times New Roman"/>
          <w:b/>
          <w:i w:val="false"/>
          <w:color w:val="000000"/>
        </w:rPr>
        <w:t>
организациям, имеющим в своем составе электрические сети</w:t>
      </w:r>
      <w:r>
        <w:br/>
      </w:r>
      <w:r>
        <w:rPr>
          <w:rFonts w:ascii="Times New Roman"/>
          <w:b/>
          <w:i w:val="false"/>
          <w:color w:val="000000"/>
        </w:rPr>
        <w:t>
напряжением 35 кВ и ниже, а также энергопроизводящим</w:t>
      </w:r>
      <w:r>
        <w:br/>
      </w:r>
      <w:r>
        <w:rPr>
          <w:rFonts w:ascii="Times New Roman"/>
          <w:b/>
          <w:i w:val="false"/>
          <w:color w:val="000000"/>
        </w:rPr>
        <w:t>
организациям с установленной электрической мощностью 5 МВт и</w:t>
      </w:r>
      <w:r>
        <w:br/>
      </w:r>
      <w:r>
        <w:rPr>
          <w:rFonts w:ascii="Times New Roman"/>
          <w:b/>
          <w:i w:val="false"/>
          <w:color w:val="000000"/>
        </w:rPr>
        <w:t>
менее, к работе в осенне-зимних условиях, оказываемой</w:t>
      </w:r>
      <w:r>
        <w:br/>
      </w:r>
      <w:r>
        <w:rPr>
          <w:rFonts w:ascii="Times New Roman"/>
          <w:b/>
          <w:i w:val="false"/>
          <w:color w:val="000000"/>
        </w:rPr>
        <w:t>
территориальным департаментом услугодателя, который служит</w:t>
      </w:r>
      <w:r>
        <w:br/>
      </w:r>
      <w:r>
        <w:rPr>
          <w:rFonts w:ascii="Times New Roman"/>
          <w:b/>
          <w:i w:val="false"/>
          <w:color w:val="000000"/>
        </w:rPr>
        <w:t>
основанием для начала выполнения следующей процедуры(действия)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2"/>
        <w:gridCol w:w="1991"/>
        <w:gridCol w:w="2243"/>
        <w:gridCol w:w="2141"/>
        <w:gridCol w:w="2527"/>
        <w:gridCol w:w="2846"/>
      </w:tblGrid>
      <w:tr>
        <w:trPr>
          <w:trHeight w:val="30" w:hRule="atLeast"/>
        </w:trPr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процедуры (хода, потока работ)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</w:tr>
      <w:tr>
        <w:trPr>
          <w:trHeight w:val="135" w:hRule="atLeast"/>
        </w:trPr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Наименование процедуры (действия) 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и регистрация документов, направление их руководству услугодателя 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 и направление их на рассмотрение ответственному исполнителю услугодателя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услугополучателя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результата оказания государственной услуги и передача его специалисту канцелярии услугодателя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Направление, регистрация и выдача результата оказания государственной услуги </w:t>
            </w:r>
          </w:p>
        </w:tc>
      </w:tr>
      <w:tr>
        <w:trPr>
          <w:trHeight w:val="2160" w:hRule="atLeast"/>
        </w:trPr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руководству услугодателя для наложения резолюции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руководству услугодателя на подписание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 готовности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паспорта готовности нарочно, электронно либо по почте</w:t>
            </w:r>
          </w:p>
        </w:tc>
      </w:tr>
      <w:tr>
        <w:trPr>
          <w:trHeight w:val="1515" w:hRule="atLeast"/>
        </w:trPr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1140" w:hRule="atLeast"/>
        </w:trPr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следующего действия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паспорта готовности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энергопроизводящим и энергопередающим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организациям с установленной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электрической мощностью 5 МВт и менее,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свыше 5 МВт или с установленной тепловой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мощностью 100 Гкал/час и выше, а также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на своем балансе электрические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сети напряжением 35 кВ и ниже, 110 кВ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выше к работе в осенне-зимних условиях»</w:t>
      </w:r>
    </w:p>
    <w:bookmarkEnd w:id="65"/>
    <w:bookmarkStart w:name="z11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
структурными подразделениями (работниками) услугодателя при</w:t>
      </w:r>
      <w:r>
        <w:br/>
      </w:r>
      <w:r>
        <w:rPr>
          <w:rFonts w:ascii="Times New Roman"/>
          <w:b/>
          <w:i w:val="false"/>
          <w:color w:val="000000"/>
        </w:rPr>
        <w:t>
выдаче паспорта готовности энергопроизводящим и</w:t>
      </w:r>
      <w:r>
        <w:br/>
      </w:r>
      <w:r>
        <w:rPr>
          <w:rFonts w:ascii="Times New Roman"/>
          <w:b/>
          <w:i w:val="false"/>
          <w:color w:val="000000"/>
        </w:rPr>
        <w:t>
энергопередающим организациям к работе в осенне-зимних условиях</w:t>
      </w:r>
      <w:r>
        <w:br/>
      </w:r>
      <w:r>
        <w:rPr>
          <w:rFonts w:ascii="Times New Roman"/>
          <w:b/>
          <w:i w:val="false"/>
          <w:color w:val="000000"/>
        </w:rPr>
        <w:t>
с установленной электрической мощностью свыше 5 МВт или с</w:t>
      </w:r>
      <w:r>
        <w:br/>
      </w:r>
      <w:r>
        <w:rPr>
          <w:rFonts w:ascii="Times New Roman"/>
          <w:b/>
          <w:i w:val="false"/>
          <w:color w:val="000000"/>
        </w:rPr>
        <w:t>
установленной тепловой мощностью 100 Гкал/час и выше, а также</w:t>
      </w:r>
      <w:r>
        <w:br/>
      </w:r>
      <w:r>
        <w:rPr>
          <w:rFonts w:ascii="Times New Roman"/>
          <w:b/>
          <w:i w:val="false"/>
          <w:color w:val="000000"/>
        </w:rPr>
        <w:t xml:space="preserve">
имеющих на своем балансе электрические сети напряжением </w:t>
      </w:r>
      <w:r>
        <w:br/>
      </w:r>
      <w:r>
        <w:rPr>
          <w:rFonts w:ascii="Times New Roman"/>
          <w:b/>
          <w:i w:val="false"/>
          <w:color w:val="000000"/>
        </w:rPr>
        <w:t>
110 кВ и выше с указанием длительности каждой процедуры</w:t>
      </w:r>
      <w:r>
        <w:br/>
      </w:r>
      <w:r>
        <w:rPr>
          <w:rFonts w:ascii="Times New Roman"/>
          <w:b/>
          <w:i w:val="false"/>
          <w:color w:val="000000"/>
        </w:rPr>
        <w:t>
(действия)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11493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паспорта готовности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энергопроизводящим и энергопередающим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организациям с установленной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электрической мощностью 5 МВт и менее,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свыше 5 МВт или с установленной тепловой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мощностью 100 Гкал/час и выше, а также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на своем балансе электрические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сети напряжением 35 кВ и ниже, 110 кВ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выше к работе в осенне-зимних условиях»</w:t>
      </w:r>
    </w:p>
    <w:bookmarkEnd w:id="67"/>
    <w:bookmarkStart w:name="z11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
структурными подразделениями (работниками) территориального</w:t>
      </w:r>
      <w:r>
        <w:br/>
      </w:r>
      <w:r>
        <w:rPr>
          <w:rFonts w:ascii="Times New Roman"/>
          <w:b/>
          <w:i w:val="false"/>
          <w:color w:val="000000"/>
        </w:rPr>
        <w:t>
департамента услугодателя услуги при выдаче паспорта готовности</w:t>
      </w:r>
      <w:r>
        <w:br/>
      </w:r>
      <w:r>
        <w:rPr>
          <w:rFonts w:ascii="Times New Roman"/>
          <w:b/>
          <w:i w:val="false"/>
          <w:color w:val="000000"/>
        </w:rPr>
        <w:t>
энергопередающим организациям, имеющим в своем составе</w:t>
      </w:r>
      <w:r>
        <w:br/>
      </w:r>
      <w:r>
        <w:rPr>
          <w:rFonts w:ascii="Times New Roman"/>
          <w:b/>
          <w:i w:val="false"/>
          <w:color w:val="000000"/>
        </w:rPr>
        <w:t>
электрические сети напряжением 35 кВ и ниже, а также</w:t>
      </w:r>
      <w:r>
        <w:br/>
      </w:r>
      <w:r>
        <w:rPr>
          <w:rFonts w:ascii="Times New Roman"/>
          <w:b/>
          <w:i w:val="false"/>
          <w:color w:val="000000"/>
        </w:rPr>
        <w:t>
энергопроизводящим организациям с установленной электрической</w:t>
      </w:r>
      <w:r>
        <w:br/>
      </w:r>
      <w:r>
        <w:rPr>
          <w:rFonts w:ascii="Times New Roman"/>
          <w:b/>
          <w:i w:val="false"/>
          <w:color w:val="000000"/>
        </w:rPr>
        <w:t>
мощностью 5 МВт и менее, к работе в осенне-зимних условиях с</w:t>
      </w:r>
      <w:r>
        <w:br/>
      </w:r>
      <w:r>
        <w:rPr>
          <w:rFonts w:ascii="Times New Roman"/>
          <w:b/>
          <w:i w:val="false"/>
          <w:color w:val="000000"/>
        </w:rPr>
        <w:t>
указанием длительности каждой процедуры (действия)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114300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паспорта готовности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энергопроизводящим и энергопередающим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организациям с установленной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электрической мощностью 5 МВт и менее,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свыше 5 МВт или с установленной тепловой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мощностью 100 Гкал/час и выше, а также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на своем балансе электрические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сети напряжением 35 кВ и ниже, 110 кВ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выше к работе в осенне-зимних условиях»</w:t>
      </w:r>
    </w:p>
    <w:bookmarkEnd w:id="69"/>
    <w:bookmarkStart w:name="z11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
услугодателя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129667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услугополучателя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11493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Министра Республики Казахстан 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Министра индустрии и новых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 июня 2014 года № 192  </w:t>
      </w:r>
    </w:p>
    <w:bookmarkEnd w:id="72"/>
    <w:bookmarkStart w:name="z12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«Аттестация руководителей и специалистов</w:t>
      </w:r>
      <w:r>
        <w:br/>
      </w:r>
      <w:r>
        <w:rPr>
          <w:rFonts w:ascii="Times New Roman"/>
          <w:b/>
          <w:i w:val="false"/>
          <w:color w:val="000000"/>
        </w:rPr>
        <w:t>
энергетических организаций»</w:t>
      </w:r>
    </w:p>
    <w:bookmarkEnd w:id="73"/>
    <w:bookmarkStart w:name="z12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4"/>
    <w:bookmarkStart w:name="z12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государственного энергетического надзора и контроля Министерства индустрии и новых технологий Республики Казахстан (далее – услугодатель), в том числе через веб-портал «электронного правительства» www.egov.kz (далее – портал) в соответствии с пунктом 2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аттестационный лист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75"/>
    <w:bookmarkStart w:name="z12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76"/>
    <w:bookmarkStart w:name="z12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«Аттестация руководителей и специалистов энергетических организаций», утвержденного постановлением Правительства Республики Казахстана от 13 марта 2014 года № 235.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руководство услугодателя в течении 1 рабочего дня издает приказ, в котором утверждается список лиц, подлежащих аттестации, сроки и состав аттестационной коммисии, а также налагает резолюцию и направляет приказ руководителю управления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руководитель управления услугодателя письменно уведомляет руководителей и специалистов утвержденных в списке приказа, подлежащих аттестации о сроках проведения аттестации не позднее, чем за 20 рабочих дней до начала ее проведения.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специалист канцелярии услугодателя в течении 15 минут осуществляет прием и регистрацию документов, предоставляемых для аттестации и направляет их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руководитель управления услугодателя в течении 2 рабочих дней проводит тестирование автоматизированным компьютерным способом или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руководитель управления услугодателя в течении 1 рабочего дня выдает результаты тестирования аттестуемому;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аттестационная комиссия изучив представленные материалы, в течении 2 рабочих дней проводит собеседования и принимает решение, которое оформляется протоколом;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руководитель управления услугодателя в течении 1 рабочего дня подготавливает результат оказания государственной услуги и вносит его на визирование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руководство услугодателя течении 1 рабочего дня подписывает результат оказания государственной услуги и передает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специалист канцелярии услугодателя не позднее 2 рабочих дней регистрирует и выдает результат оказания государственной услуги услугополучателю нарочно, электронно или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7"/>
    <w:bookmarkStart w:name="z13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78"/>
    <w:bookmarkStart w:name="z13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аттестационная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9"/>
    <w:bookmarkStart w:name="z134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80"/>
    <w:bookmarkStart w:name="z13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процессов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процессов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(процесс авторизации) на портале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 государственной услуги,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государственной базе данных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5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запроса на портале и обработка услуги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3 требованиям и основаниям для выдачи письма-согласования;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формирование сообщения об отказе в запрашиваемой услуге в связи с имеющимися нарушениями в данных услугополучателя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государственной услуги (электронная лицензия), сформированной порталом. Электронный документ формируется с использованием электронной цифровой подписи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процесс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потребителе через логин (индивидуальный идентификационный номер) и пароль (далее – (ИИН);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запросе, и ИИН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электронного документа (запроса услугополучателя) на портале и обработка запроса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требованиям и основаниям для выдачи аттестационного листа;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регистрация электронного документа (запроса услугополучателя) на портале и обработка запроса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4 – проверка услугодателем соответствия услугополучателя требованиям и основаниям для выдачи аттестационного листа;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формирование сообщения об отказе в запрашиваемой государственной услуге в связи с имеющимися нарушениями в данных услугополучателя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11 – получение услугополучателем результата государственной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1"/>
    <w:bookmarkStart w:name="z13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«Аттестация руководителей и специалистов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энергетических организаций»      </w:t>
      </w:r>
    </w:p>
    <w:bookmarkEnd w:id="82"/>
    <w:bookmarkStart w:name="z13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Результат процедуры (действия) по оказанию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который служит основанием для начала выполнения</w:t>
      </w:r>
      <w:r>
        <w:br/>
      </w:r>
      <w:r>
        <w:rPr>
          <w:rFonts w:ascii="Times New Roman"/>
          <w:b/>
          <w:i w:val="false"/>
          <w:color w:val="000000"/>
        </w:rPr>
        <w:t>
следующей процедуры (действия)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87"/>
        <w:gridCol w:w="1196"/>
        <w:gridCol w:w="1184"/>
        <w:gridCol w:w="1489"/>
        <w:gridCol w:w="1575"/>
        <w:gridCol w:w="1449"/>
        <w:gridCol w:w="1450"/>
        <w:gridCol w:w="1575"/>
        <w:gridCol w:w="1185"/>
        <w:gridCol w:w="1310"/>
      </w:tblGrid>
      <w:tr>
        <w:trPr>
          <w:trHeight w:val="30" w:hRule="atLeast"/>
        </w:trPr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процедуры (хода, потока работ)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8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1290" w:hRule="atLeast"/>
        </w:trPr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 услугодателя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 услугодателя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 услугодателя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Аттестационная комиссия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 услугодателя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</w:tr>
      <w:tr>
        <w:trPr>
          <w:trHeight w:val="1410" w:hRule="atLeast"/>
        </w:trPr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Наименование процедуры (действия) 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приказа, наложение резолюции и направление приказа руководителю управления услугодателя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лиц, подлежащих аттестации о сроках проведения аттестации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предоставляемых для аттестации, направление руководителю управления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Проведение тестирования 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тестирования аттестуемому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Проведение собеседования и принятие решения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результата оказания государственной услуги и внесение его на подписание руководству услугодателя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результата оказания государственной услуги и передача его специалисту канцелярии услугодателя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выдача результата оказания государственной услуги услугополучателю нарочно, электронно или по почте.</w:t>
            </w:r>
          </w:p>
        </w:tc>
      </w:tr>
      <w:tr>
        <w:trPr>
          <w:trHeight w:val="2595" w:hRule="atLeast"/>
        </w:trPr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письменное уведомление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и регистрация документов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тестирование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тестирования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проведение собеседования и составление протокола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руководству услугодателя на подписание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аттестационный лист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оказания государственной услуги</w:t>
            </w:r>
          </w:p>
        </w:tc>
      </w:tr>
      <w:tr>
        <w:trPr>
          <w:trHeight w:val="1845" w:hRule="atLeast"/>
        </w:trPr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рабочих дней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  <w:tr>
        <w:trPr>
          <w:trHeight w:val="1140" w:hRule="atLeast"/>
        </w:trPr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следующего действия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3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«Аттестация руководителей и специалистов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энергетических организаций»      </w:t>
      </w:r>
    </w:p>
    <w:bookmarkEnd w:id="84"/>
    <w:bookmarkStart w:name="z139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
структурными подразделениями (работниками)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114554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«Аттестация руководителей и специалистов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энергетических организаций»      </w:t>
      </w:r>
    </w:p>
    <w:bookmarkEnd w:id="86"/>
    <w:bookmarkStart w:name="z141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
услугодателя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128778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2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услугополучателя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129286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Министра Республики Казахстан 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Министра индустрии и новых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 июня 2014 года № 192  </w:t>
      </w:r>
    </w:p>
    <w:bookmarkEnd w:id="89"/>
    <w:bookmarkStart w:name="z144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«Аккредитация в области энергосбережения и</w:t>
      </w:r>
      <w:r>
        <w:br/>
      </w:r>
      <w:r>
        <w:rPr>
          <w:rFonts w:ascii="Times New Roman"/>
          <w:b/>
          <w:i w:val="false"/>
          <w:color w:val="000000"/>
        </w:rPr>
        <w:t>
повышения энергоэффективности»</w:t>
      </w:r>
    </w:p>
    <w:bookmarkEnd w:id="90"/>
    <w:bookmarkStart w:name="z14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1"/>
    <w:bookmarkStart w:name="z14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государственного энергетического надзора и контроля Министерства индустрии и новых технологий Республики Казахстан (далее - услугодатель), в том числе через веб-портал «электронного правительства» www.egov.kz (далее – портал)в соответствии с пунктом 2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аккредитации в области энергосбережения и повышения энергоэффективности либо мотивированный ответ об отказе в предоставлении государственной услуги в бумажной форме или в форме электронного документа, удостоверенного электронной цифровой подписью (далее – ЭЦП) уполномоченного лица услугодателя, в случаях и по основаниям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 Закона Республики Казахстан «Об энергосбережении и повышения энергоэффективности» от 13 января 2012 года № 541-IV.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92"/>
    <w:bookmarkStart w:name="z149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93"/>
    <w:bookmarkStart w:name="z15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«Аккредитация в области энергосбережения и повышения энергоэффективности», утвержденного постановлением Правительства Республики Казахстана от 13 марта 2014 года № 235.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специалист канцелярии услугодателя в течении 15 минут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руководство услугодателя в течении 2 часов налагает резолюцию и направляет их на рассмотрение руководителю управления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руководитель управления в течении 15 минут определяет ответственного исполнителя услугодателя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рассмотрение в течении 3 рабочих дней на предмет полноты представленного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ответственный исполнитель услугодателя в течение 3 рабочих дней готовит письменный мотивированный отказ в дальнейшем рассмотрении заявления в связи с представлением неполного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в случае полноты представленных документов ответственный исполнитель (секретарь комиссии) услугодателя за 5 рабочих дней до заседания доводит до каждого члена комиссии представленные материалы (документы) для ознакомления;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комиссия рассмотрев представленные материалы, принимает решение, которое оформляется протоколом заседания в течении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принятие отрицательного решения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аккредитации в области энергосбережения и повышения энергоэффективности ПП РК от 18 февраля 2013 года № 146 на основании протокола заседания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ответственный исполнитель (секретарь комиссии) в течении 5 рабочих дней подготавливает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3 – принятие положительного решения на основании протокола заседания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ответственный исполнитель (секретарь комиссии) в течении 5 рабочих дней подготавливает свидетельство об аккредитации в области энергосбережения и повышения энергоэффективности и направляет на визирование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руководитель управления в течении 15 минут визирует результат государственной услуги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руководство в течение 15 минут подписывает свидетельство об аккредитации в области энергосбережения и повышения энергоэффективности и ответственный исполнитель (секретарь комиссии) передает его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11 – специалист канцелярии услугодателя не позднее 15 минут направляет свидетельство об аккредитации в области энергосбережения и повышения энергоэффективности услугополучателю нарочно, электронно или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4"/>
    <w:bookmarkStart w:name="z15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95"/>
    <w:bookmarkStart w:name="z15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6"/>
    <w:bookmarkStart w:name="z15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97"/>
    <w:bookmarkStart w:name="z15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процессов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(процесс авторизации) на портале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 государственной услуги,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государственной базе данных «Юридические лица» (далее ГБД –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формирование сообщения о невозможности получения данных в связи с отсутствием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5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запроса на портале и обработка услуги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требованиям и основаниям для выдачи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формирование сообщения об отказе в запрашиваемой услуге в связи с имеющимися нарушениями в данных услугополучателя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государственной услуги, сформированной порталом. Электронный документ формируется с использованием электронной цифровой подписи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процедуры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потребителе через логин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электронного документа (запроса услугополучателя) на портале и обработка запроса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требованиям и основаниям для выдачи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регистрация электронного документа (запроса услугополучателя) на портале и обработка запроса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4 – проверка услугодателем соответствия услугополучателя требованиям и основаниям для выдачи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формирование сообщения об отказе в запрашиваемой государственной услуге в связи с имеющимися нарушениями в данных услугополучателя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11 – получение услугополучателем результата государственной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8"/>
    <w:bookmarkStart w:name="z15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«Аккредитация в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энергосбережения и повышения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энергоэффективности»      </w:t>
      </w:r>
    </w:p>
    <w:bookmarkEnd w:id="99"/>
    <w:bookmarkStart w:name="z15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Результат процедуры (действия) по оказанию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который служит основанием для начала выполнения</w:t>
      </w:r>
      <w:r>
        <w:br/>
      </w:r>
      <w:r>
        <w:rPr>
          <w:rFonts w:ascii="Times New Roman"/>
          <w:b/>
          <w:i w:val="false"/>
          <w:color w:val="000000"/>
        </w:rPr>
        <w:t xml:space="preserve">
следующей процедуры 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31"/>
        <w:gridCol w:w="1096"/>
        <w:gridCol w:w="792"/>
        <w:gridCol w:w="1119"/>
        <w:gridCol w:w="1056"/>
        <w:gridCol w:w="1208"/>
        <w:gridCol w:w="1370"/>
        <w:gridCol w:w="1181"/>
        <w:gridCol w:w="1181"/>
        <w:gridCol w:w="958"/>
        <w:gridCol w:w="1361"/>
        <w:gridCol w:w="1347"/>
      </w:tblGrid>
      <w:tr>
        <w:trPr>
          <w:trHeight w:val="30" w:hRule="atLeast"/>
        </w:trPr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процедуры (хода, потока работ)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8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9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10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 услугодателя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(секретарь комиссии)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(секретарь комиссии)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(секретарь комиссии)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 услугодателя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</w:tr>
      <w:tr>
        <w:trPr>
          <w:trHeight w:val="135" w:hRule="atLeast"/>
        </w:trPr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Наименование процедуры (действия) 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и регистрация документов, направление их руководству услугодателя 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 и направление их на рассмотрение руководителю управления услугодателя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услугодателя и передача ему документов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письменного мотивированного отказа в дальнейшем рассмотрении заявления в связи с представлением неполного пакета документов;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5 рабочих дней до заседания доводит до каждого члена комиссии представленные материалы (документы) для ознакомления;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и, принятие решения, которое оформляется протоколом заседания в течении 1 рабочего дня;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Подготовление мотивированного ответа об отказе в предоставлении государственной услуги;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Подготовление свидетельства об аккредитации и направление на визирование руководителю управления;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 результата оказываемой государственной услуги и передача его на подпись руководству услугодателя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результата оказания государственной услуги и передача его специалисту канцелярии услугодателя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Направление, регистрация и выдача результата оказания государственной услуги </w:t>
            </w:r>
          </w:p>
        </w:tc>
      </w:tr>
      <w:tr>
        <w:trPr>
          <w:trHeight w:val="30" w:hRule="atLeast"/>
        </w:trPr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руководству услугодателя для наложения резолюции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управления на визирование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копии документов членам комиссии;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 проекта результата оказываемой государственной услуги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услуги;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результата оказания государственной услуги нарочно, электронно или по почте</w:t>
            </w:r>
          </w:p>
        </w:tc>
      </w:tr>
      <w:tr>
        <w:trPr>
          <w:trHeight w:val="1365" w:hRule="atLeast"/>
        </w:trPr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 рабочих дня 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 (данный срок входит в срок, предусмотренный процедурой 4)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рабочих дня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1545" w:hRule="atLeast"/>
        </w:trPr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следующего действия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при неполном пакете документов;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5 - при полном пакете документов;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4/5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при принятии отрицательного решения;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8 - при принятии положительного решения;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7/8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6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«Аккредитация в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энергосбережения и повышения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энергоэффективности»      </w:t>
      </w:r>
    </w:p>
    <w:bookmarkEnd w:id="101"/>
    <w:bookmarkStart w:name="z161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
структурными подразделениями (работниками)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117983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«Аккредитация в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энергосбережения и повышения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энергоэффективности»      </w:t>
      </w:r>
    </w:p>
    <w:bookmarkEnd w:id="103"/>
    <w:bookmarkStart w:name="z163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
услугодателя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129286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4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услугополучателя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127127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Министра Республики Казахстан 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Министра индустрии и новых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 июня 2014 года № 192  </w:t>
      </w:r>
    </w:p>
    <w:bookmarkEnd w:id="106"/>
    <w:bookmarkStart w:name="z166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заключения о техническом состоянии оборудования</w:t>
      </w:r>
      <w:r>
        <w:br/>
      </w:r>
      <w:r>
        <w:rPr>
          <w:rFonts w:ascii="Times New Roman"/>
          <w:b/>
          <w:i w:val="false"/>
          <w:color w:val="000000"/>
        </w:rPr>
        <w:t>
энергопроизводящих организаций при предоставлении ими годового</w:t>
      </w:r>
      <w:r>
        <w:br/>
      </w:r>
      <w:r>
        <w:rPr>
          <w:rFonts w:ascii="Times New Roman"/>
          <w:b/>
          <w:i w:val="false"/>
          <w:color w:val="000000"/>
        </w:rPr>
        <w:t>
отчета об исполнении инвестиционных обязательств»</w:t>
      </w:r>
    </w:p>
    <w:bookmarkEnd w:id="107"/>
    <w:bookmarkStart w:name="z167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8"/>
    <w:bookmarkStart w:name="z16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государственного энергетического надзора и контроля Министерства индустрии и новых технологий Республики Казахстан (далее – услугодатель) в соответствии с пунктом 2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заключение о техническом состоянии оборудования энергопроизводящих организаций при предоставлении ими годового отчета об исполнении инвестиционных обязательств.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09"/>
    <w:bookmarkStart w:name="z171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110"/>
    <w:bookmarkStart w:name="z17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заключения о техническом состоянии оборудования энергопроизводящих организаций при предоставлении ими годового отчета об исполнении инвестиционных обязательств», утвержденного постановлением Правительства Республики Казахстана от 13 марта 2014 года № 235.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специалист канцелярии услугодателя в течении 15 минут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руководство услугодателя в течении 1 календарного дня налагает резолюцию и направляет их на рассмотрение руководителю управления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руководитель управления в течении 1 календарного дня определяет ответственного исполнителя услугодателя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ответственный исполнитель в течение 22 календарных дней рассматривает документы услугополучателя на предмет полноты представленных документов,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руководитель управления в течении 15 минут визирует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руководство в течение 1 календарного дня подписывает результат оказания государственной услуги и передает его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специалист канцелярии услугодателя не позднее 5 календарных дней регистрирует и выдает результат оказания государственной услуги услугополучателю нарочно или направляет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1"/>
    <w:bookmarkStart w:name="z175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112"/>
    <w:bookmarkStart w:name="z17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3"/>
    <w:bookmarkStart w:name="z17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заключения о техническом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состоянии оборудования энергопроизводящих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организаций при предоставлении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ими годового отчета об исполнении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инвестиционных обязательств»     </w:t>
      </w:r>
    </w:p>
    <w:bookmarkEnd w:id="114"/>
    <w:bookmarkStart w:name="z179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Результат процедуры (действия) по оказанию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который служит основанием для начала выполнения</w:t>
      </w:r>
      <w:r>
        <w:br/>
      </w:r>
      <w:r>
        <w:rPr>
          <w:rFonts w:ascii="Times New Roman"/>
          <w:b/>
          <w:i w:val="false"/>
          <w:color w:val="000000"/>
        </w:rPr>
        <w:t>
следующей процедуры</w:t>
      </w:r>
    </w:p>
    <w:bookmarkEnd w:id="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82"/>
        <w:gridCol w:w="1591"/>
        <w:gridCol w:w="1791"/>
        <w:gridCol w:w="1669"/>
        <w:gridCol w:w="1713"/>
        <w:gridCol w:w="1578"/>
        <w:gridCol w:w="1927"/>
        <w:gridCol w:w="2049"/>
      </w:tblGrid>
      <w:tr>
        <w:trPr>
          <w:trHeight w:val="30" w:hRule="atLeast"/>
        </w:trPr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процедуры (хода, потока работ)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 услугодателя</w:t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 услугодателя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</w:tr>
      <w:tr>
        <w:trPr>
          <w:trHeight w:val="135" w:hRule="atLeast"/>
        </w:trPr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Наименование процедуры (действия) 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и регистрация документов, направление их руководству услугодателя 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 и направление их на рассмотрение руководителю управления услугодателя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услугодателя и передача ему документов</w:t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услугополучателя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 результата оказываемой государственной услуги и передача его на подпись руководству услугодателя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результата оказания государственной услуги и передача его специалисту канцелярии услугодателя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Направление, регистрация и выдача результата оказания государственной услуги </w:t>
            </w:r>
          </w:p>
        </w:tc>
      </w:tr>
      <w:tr>
        <w:trPr>
          <w:trHeight w:val="30" w:hRule="atLeast"/>
        </w:trPr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руководству услугодателя для наложения резолюции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управления на визирование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 результата оказываемой государственной услуги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заключения нарочно либо по почте</w:t>
            </w:r>
          </w:p>
        </w:tc>
      </w:tr>
      <w:tr>
        <w:trPr>
          <w:trHeight w:val="1365" w:hRule="atLeast"/>
        </w:trPr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22 календарных дня 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мин.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</w:tr>
      <w:tr>
        <w:trPr>
          <w:trHeight w:val="1140" w:hRule="atLeast"/>
        </w:trPr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следующего действия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заключения о техническом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состоянии оборудования энергопроизводящих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организаций при предоставлении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ими годового отчета об исполнении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инвестиционных обязательств»     </w:t>
      </w:r>
    </w:p>
    <w:bookmarkEnd w:id="116"/>
    <w:bookmarkStart w:name="z181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
структурными подразделениями (работниками)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116840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