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5457" w14:textId="0d15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16 мая 2014 года № 139/ОД. Зарегистрирован в Министерстве юстиции Республики Казахстан 17 июня 2014 года № 9523. Утратил силу приказом Министра национальной экономики Республики Казахстан от 24 апреля 2015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24.04.2015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«Оформление и выдача актов на право частной собственности на земельный участок»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«Оформление и выдача актов на право постоянного землепользования»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«Оформление и выдача актов на право временного безвозмездного землепользования»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«Оформление и выдача актов на право временного возмездного (долгосрочного, краткосрочного) землепользования (аренды)»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«Определение кадастровой (оценочной) стоимости земельного участка»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регионального развития Республики Казахстан (Смагулов Б.А.)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регионального развития Республики Казахстан Ускенбаева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139/ОД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частной собственности на земельный участок»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и выдача актов на право частной собственности на земельный участок» (далее – государственная услуга) 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Казахстан, его филиалами и районными отделениями на местах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«Оформление и выдача актов на право частной собственности на земельный участок», утвержденным постановлением Правительства Республики Казахстан от 16 апреля 2014 года № 358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акта на право частной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 (далее – идентификационный документ).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канцелярию услугодателя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веб-портал «электронного правительства» www.e.gov.kz (далее – ПЭП)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входящих в состав процесса,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в день поступления документов, предоставленных услугополучателем или Центром обслуживания населения (далее – ЦОН), осуществляет их прием, проверку и регистрацию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услугодателя, в день поступления документов, передает их в течении 30 минут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автоматизированной информационной системы государственного земельного кадастра (далее – АИС ГЗК) услугодателя в течении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заполняет бланки заказов, формирует и подшивает земельно-кадастровые дела,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течении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идентификационный документ в отдел приема и выдачи документов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идентификационный документ гербовой печатью и регистрирует его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 результат оказания государственной услуги выдает услугополучателю в течении 1 рабочего дня или передает курьеру ЦОН в течении 4 часов. При этом, курьер ЦОН ставит отметку о получении документов от услугодателя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течении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отделом приема и выдачи документов, результатом которой является зарегистрированный документ с входящим номером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отдел систематизации и хранения документов (технический архив)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АИС ГЗК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распечатка и передача идентификационного документа на подпись руководителю услугодателя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и передача руководителем услугодателя идентификационного документа в отдел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идентификационного документа в отделе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(1 рабочий день) или передача курьеру ЦОН (4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(1 рабочий день).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участвующих в процессе оказания электронной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систематизации и хранения документов (технического архива)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АИС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работники ЦОН (оператор, курьер), в случае обращения услугодателя за получением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в день поступления документов, предоставленных услугополучателем ЦОН, осуществляет их прием, проверку и регистрацию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услугодателя, в день поступления документов, передает их в течении 30 минут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АИС ГЗК услугодателя в течении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заполняет бланки заказов, формирует и подшивает земельно-кадастровые дела,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течении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идентификационный документ в отдел приема и выдачи документов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идентификационный документ гербовой печатью и регистрирует его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 результат оказания государственной услуги выдает услугополучателю в течении 1 рабочего дня или передает курьеру ЦОН в течении 4 часов. При этом, курьер ЦОН ставит отметку о получении документов от услугодателя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течении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и выдача актов на право частной собственности на земельный участок» (далее - Регламент).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услугополучателя через ЦОН, длительность обработки заявления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ЦОН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ЦОН принятые от услугополучателя документы передает работнику (специалисту) накопительного отдела ЦОН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сектора ЦОН подготавливает и передает документы курьеру ЦОН, для направления услугодателю. При этом, при обращении в ЦОН день приема документов не входит в срок оказания государственной услуги (в течении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течении 5 (пяти) рабочих дней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приема и выдачи документов услугодателя передает результат оказания государственной услуги курьеру ЦОН в течении 4 часов. При этом, курьер ЦОН ставит отметку о получении документов от услугодателя с указанием даты и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курьер ЦОН передает работнику (специалисту) накопительного сектора ЦОН результат оказания государственной услуги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(специалист) накопительного сектора ЦОН принимает результат оказания государственной услуги и направляет работнику сектора выдачи ЦОН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основании талона и при предъявлении удостоверения личности и/или доверенности, работник сектора выдачи ЦОН выдает услугополучателю результат оказания государственной услуги (15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услугополучателя через ПЭП и порядок использования информационных систем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при условии наличия у услугополучателя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бизнес-идентификационнго номера (далее - ИИН/БИН)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ИНН/БИН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ПЭП формирует сообщение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ПЭП направляет электронный документ (заявление) через ШЭП для проверки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полноту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рабочих;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при не соответствии приложенных документов перечню,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формируется ответ об отказе,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услугодатель формирует счет на оплату оказания государственной услуги,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условие 4 – услугополучатель по истечению 2 (двух) рабочих дней получает результат проверки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услугополучатель при получении счета на оплату оказания услуги переходит к форме проведения оплаты посредством информационной системы платежный шлюз «электронного правительства» (далее - ИС ПШЭП), заполняет необходимые данные платежной карты/лицевого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услугодатель, после получения из ИС ПШЭП подтверждения о проведенной оплате в течении 5 (пяти) рабочих дней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и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на право частной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 земельный участок»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4963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и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на право частной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 земельный участок»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Диаграмма функционального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государственной услуги, в графической форме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0137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и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на право частной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 земельный участок»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«Оформление и выдача актов 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земельный участок»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33731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139/ОД   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постоянного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землепользования»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и выдача актов на право постоянного землепользования» (далее – государственная услуга) 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Казахстан, его филиалами и районными отделениями на местах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«Оформление и выдача актов на право постоянного землепользования», утвержденным постановлением Правительства Республики Казахстан от 16 апреля 2014 года № 358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акта на право постоянного землепользования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идентификационный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канцелярию услугодателя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веб-портал «электронного правительства» www.e.gov.kz (далее – ПЭП)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входящих в состав процесса,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в день поступления документов, предоставленных услугополучателем или Центром обслуживания населения (далее – ЦОН), осуществляет их прием, проверку и регистрацию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услугодателя, в день поступления документов, передает их в течении 30 минут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автоматизированной информационной системы государственного земельного кадастра (далее – АИС ГЗК) услугодателя в течении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заполняет бланки заказов, формирует и подшивает земельно-кадастровые дела,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течении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идентификационный документ в отдел приема и выдачи документов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идентификационный документ гербовой печатью и регистрирует его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 результат оказания государственной услуги выдает услугополучателю в течении 1 рабочего дня или передает курьеру ЦОН в течении 4 часов. При этом, курьер ЦОН ставит отметку о получении документов от услугодателя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течении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отделом приема и выдачи документов, результатом которой является зарегистрированный документ с входящим номером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отдел систематизации и хранения документов (технический архив)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АИС ГЗК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распечатка и передача идентификационного документа на подпись руководителю услугодателя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и передача руководителем услугодателя идентификационного документа в отдел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идентификационного документа в отделе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(1 рабочий день) или передача курьеру ЦОН (4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(1 рабочий день).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 участвующих в процессе оказания электронной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систематизации и хранения документов (технического архива)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АИС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работники ЦОН (оператор, курьер), в случае обращения услугодателя за получением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в день поступления документов, предоставленных услугополучателем или ЦОН, осуществляет их прием, проверку и регистрацию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услугодателя, в день поступления документов, передает их в течении 30 минут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АИС ГЗК услугодателя в течении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заполняет бланки заказов, формирует и подшивает земельно-кадастровые дела,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течении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идентификационный документ в отдел приема и выдачи документов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идентификационный документ гербовой печатью и регистрирует его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 результат оказания государственной услуги выдает услугополучателю в течении 1 рабочего дня или передает курьеру ЦОН в течении 4 часов. При этом, курьер ЦОН ставит отметку о получении документов от услугодателя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течении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и выдача актов на право постоянного землепользования» (далее - Регламент).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услугополучателя через ЦОН, длительность обработки заявления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ЦОН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ЦОН принятые от услугополучателя документы передает работнику (специалисту) накопительного отдела ЦОН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сектора ЦОН подготавливает и передает документы курьеру ЦОН, для направления услугодателю. При этом, при обращении в ЦОН день приема документов не входит в срок оказания государственной услуги (в течении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течении 5 (пяти) рабочих дней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приема и выдачи документов услугодателя передает результат оказания государственной услуги курьеру ЦОН в течении 4 часов. При этом, курьер ЦОН ставит отметку о получении документов от услугодателя с указанием даты и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курьер ЦОН передает работнику (специалисту) накопительного сектора ЦОН результат оказания государственной услуги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(специалист) накопительного сектора ЦОН принимает результат оказания государственной услуги и направляет работнику сектора выдачи ЦОН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основании талона и при предъявлении удостоверения личности и/или доверенности, работник сектора выдачи ЦОН выдает услугополучателю результат оказания государственной услуги (15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услугополучателя через ПЭП и порядок использования информационных систем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при условии наличия у услугополучателя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бизнес-идентификационнго номера (далее - ИИН/БИН)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ИНН/БИН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ПЭП формирует сообщение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ПЭП направляет электронный документ (заявление) через ШЭП для проверки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полноту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рабочих;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при не соответствии приложенных документов перечню,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формируется ответ об отказе,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услугодатель формирует счет на оплату оказания государственной услуги,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условие 4 – услугополучатель по истечению 2 (двух) рабочих дней получает результат проверки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услугополучатель при получении счета на оплату оказания услуги переходит к форме проведения оплаты посредством информационной системы платежный шлюз «электронного правительства» (далее - ИС ПШЭП), заполняет необходимые данные платежной карты/лицевого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услугодатель, после получения из ИС ПШЭП подтверждения о проведенной оплате в течении 5 (пяти) рабочих дней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длительности каждой процедуры (действия)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4582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Диаграмма функционального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государственной услуги, в графической форме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9883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Справочник бизнес-процессов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«Оформление и выдача актов на право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землепользования»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3271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139/ОД  </w:t>
      </w:r>
    </w:p>
    <w:bookmarkEnd w:id="33"/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временного безвозмездного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землепользования»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и выдача актов на право временного безвозмездного землепользования» (далее – государственная услуга) 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Казахстан, его филиалами и районными отделениями на местах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«О Оформление и выдача актов на право временного безвозмездного землепользования», утвержденным постановлением Правительства Республики Казахстан от 16 апреля 2014 года № 358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акта на право временного безвозмездного землепользования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идентификационный документ).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канцелярию услугодателя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веб-портал «электронного правительства» www.e.gov.kz (далее – ПЭП)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36"/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входящих в состав процесса,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в день поступления документов, предоставленных услугополучателем или Центром обслуживания населения (далее – ЦОН), осуществляет их прием, проверку и регистрацию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услугодателя, в день поступления документов, передает их в течении 30 минут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автоматизированной информационной системы государственного земельного кадастра (далее – АИС ГЗК) услугодателя в течении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заполняет бланки заказов, формирует и подшивает земельно-кадастровые дела,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течении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идентификационный документ в отдел приема и выдачи документов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идентификационный документ гербовой печатью и регистрирует его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 результат оказания государственной услуги выдает услугополучателю в течении 1 рабочего дня или передает курьеру ЦОН в течении 4 часов. При этом, курьер ЦОН ставит отметку о получении документов от услугодателя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течении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отделом приема и выдачи документов, результатом которой является зарегистрированный документ с входящим номером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отдел систематизации и хранения документов (технический архив)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АИС ГЗК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распечатка и передача идентификационного документа на подпись руководителю услугодателя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и передача руководителем услугодателя идентификационного документа в отдел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идентификационного документа в отделе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(1 рабочий день) или передача курьеру ЦОН (4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(1 рабочий день).</w:t>
      </w:r>
    </w:p>
    <w:bookmarkEnd w:id="38"/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 участвующих в процессе оказания электронной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систематизации и хранения документов (технического архива)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АИС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работники ЦОН (оператор, курьер), в случае обращения услугодателя за получением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в день поступления документов, предоставленных услугополучателем ЦОН, осуществляет их прием, проверку и регистрацию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услугодателя, в день поступления документов, передает их в течении 30 минут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АИС ГЗК услугодателя в течении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заполняет бланки заказов, формирует и подшивает земельно-кадастровые дела,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течении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идентификационный документ в отдел приема и выдачи документов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идентификационный документ гербовой печатью и регистрирует его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 результат оказания государственной услуги выдает услугополучателю в течении 1 рабочего дня или передает курьеру ЦОН в течении 4 часов. При этом, курьер ЦОН ставит отметку о получении документов от услугодателя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течении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и выдача актов на право временного безвозмездного землепользования» (далее - Регламент).</w:t>
      </w:r>
    </w:p>
    <w:bookmarkEnd w:id="40"/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услугополучателя через ЦОН, длительность обработки заявления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ЦОН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ЦОН принятые от услугополучателя документы передает работнику (специалисту) накопительного отдела ЦОН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сектора ЦОН подготавливает и передает документы курьеру ЦОН, для направления услугодателю. При этом, при обращении в ЦОН день приема документов не входит в срок оказания государственной услуги (в течении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течении 5 (пяти) рабочих дней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приема и выдачи документов услугодателя передает результат оказания государственной услуги курьеру ЦОН в течении 4 часов. При этом, курьер ЦОН ставит отметку о получении документов от услугодателя с указанием даты и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курьер ЦОН передает работнику (специалисту) накопительного сектора ЦОН результат оказания государственной услуги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(специалист) накопительного сектора ЦОН принимает результат оказания государственной услуги и направляет работнику сектора выдачи ЦОН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основании талона и при предъявлении удостоверения личности и/или доверенности, работник сектора выдачи ЦОН выдает услугополучателю результат оказания государственной услуги (15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услугополучателя через ПЭП и порядок использования информационных систем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при условии наличия у услугополучателя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бизнес-идентификационнго номера (далее - ИИН/БИН)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ИНН/БИН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ПЭП формирует сообщение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ПЭП направляет электронный документ (заявление) через ШЭП для проверки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полноту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рабочих;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при не соответствии приложенных документов перечню,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формируется ответ об отказе,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услугодатель формирует счет на оплату оказания государственной услуги,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условие 4 – услугополучатель по истечению 2 (двух) рабочих дней получает результат проверки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услугополучатель при получении счета на оплату оказания услуги переходит к форме проведения оплаты посредством информационной системы платежный шлюз «электронного правительства» (далее - ИС ПШЭП), заполняет необходимые данные платежной карты/лицевого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услугодатель, после получения из ИС ПШЭП подтверждения о проведенной оплате в течении 5 (пяти) рабочих дней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и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на право временного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землепользования»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длительности каждой процедуры (действия)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84201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и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на право временного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землепользования»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Диаграмма функционального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государственной услуги, в графической форме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0264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и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на право временного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землепользования»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Справочник бизнес-процессов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«Оформление и выдача актов на право временного безвозмездного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землепользования»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33223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223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139/ОД   </w:t>
      </w:r>
    </w:p>
    <w:bookmarkEnd w:id="49"/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временного возмездного</w:t>
      </w:r>
      <w:r>
        <w:br/>
      </w:r>
      <w:r>
        <w:rPr>
          <w:rFonts w:ascii="Times New Roman"/>
          <w:b/>
          <w:i w:val="false"/>
          <w:color w:val="000000"/>
        </w:rPr>
        <w:t>
(долгосрочного, краткосрочного) землепользования (аренды)»</w:t>
      </w:r>
    </w:p>
    <w:bookmarkEnd w:id="50"/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и выдача актов на право временного возмездного (долгосрочного, краткосрочного) землепользования (аренды)» (далее – государственная услуга) 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Казахстан, его филиалами и районными отделениями на местах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«Оформление и выдача актов на право временного возмездного (долгосрочного, краткосрочного) землепользования (аренды)», утвержденным постановлением Правительства Республики Казахстан от 16 апреля 2014 года № 358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акта на право временного возмездного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(долгосрочного, краткосрочного) землепользования (аренды) (далее – идентификационный документ).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канцелярию услугодателя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веб-портал «электронного правительства» www.e.gov.kz (далее – ПЭП)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52"/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входящих в состав процесса,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в день поступления документов, предоставленных услугополучателем или Центром обслуживания населения (далее – ЦОН), осуществляет их прием, проверку и регистрацию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услугодателя, в день поступления документов, передает их в течении 30 минут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автоматизированной информационной системы государственного земельного кадастра (далее – АИС ГЗК) услугодателя в течении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заполняет бланки заказов, формирует и подшивает земельно-кадастровые дела,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течении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идентификационный документ в отдел приема и выдачи документов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идентификационный документ гербовой печатью и регистрирует его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 результат оказания государственной услуги выдает услугополучателю в течении 1 рабочего дня или передает курьеру ЦОН в течении 4 часов. При этом, курьер ЦОН ставит отметку о получении документов от услугодателя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течении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отделом приема и выдачи документов, результатом которой является зарегистрированный документ с входящим номером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отдел систематизации и хранения документов (технический архив)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АИС ГЗК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распечатка и передача идентификационного документа на подпись руководителю услугодателя (3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и передача руководителем услугодателя идентификационного документа в отдел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идентификационного документа в отделе приема и выдачи документов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(1 рабочий день) или передача курьеру ЦОН (4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(1 рабочий день).</w:t>
      </w:r>
    </w:p>
    <w:bookmarkEnd w:id="54"/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 участвующих в процессе оказания электронной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систематизации и хранения документов (технического архива)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АИС ГЗК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работники ЦОН (оператор, курьер), в случае обращения услугодателя за получением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в день поступления документов, предоставленных услугополучателем ЦОН, осуществляет их прием, проверку и регистрацию в течении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услугодателя, в день поступления документов, передает их в течении 30 минут в отдел систематизации и хранения документов (технический архив)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АИС ГЗК услугодателя в течении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заполняет бланки заказов, формирует и подшивает земельно-кадастровые дела,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течении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идентификационный документ в отдел приема и выдачи документов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идентификационный документ гербовой печатью и регистрирует его в течении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 результат оказания государственной услуги выдает услугополучателю в течении 1 рабочего дня или передает курьеру ЦОН в течении 4 часов. При этом, курьер ЦОН ставит отметку о получении документов от услугодателя с указанием даты 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течении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«Оформление и выдача актов на право временного возмездного (долгосрочного, краткосрочного) землепользования (аренды)» (далее - Регламент).</w:t>
      </w:r>
    </w:p>
    <w:bookmarkEnd w:id="56"/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использовании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услугополучателя через ЦОН, длительность обработки заявления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ЦОН осуществляет прием и проверку документов, представленных услугополучателем, их регистрацию в день поступления документов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ЦОН принятые от услугополучателя документы передает работнику (специалисту) накопительного отдела ЦОН в день поступления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сектора ЦОН подготавливает и передает документы курьеру ЦОН, для направления услугодателю. При этом, при обращении в ЦОН день приема документов не входит в срок оказания государственной услуги (в течении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течении 5 (пяти) рабочих дней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приема и выдачи документов услугодателя передает результат оказания государственной услуги курьеру ЦОН в течении 4 часов. При этом, курьер ЦОН ставит отметку о получении документов от услугодателя с указанием даты и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курьер ЦОН передает работнику (специалисту) накопительного сектора ЦОН результат оказания государственной услуги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(специалист) накопительного сектора ЦОН принимает результат оказания государственной услуги и направляет работнику сектора выдачи ЦОН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основании талона и при предъявлении удостоверения личности и/или доверенности, работник сектора выдачи ЦОН выдает услугополучателю результат оказания государственной услуги (15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услугополучателя через ПЭП и порядок использования информационных систем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при условии наличия у услугополучателя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бизнес-идентификационнго номера (далее - ИИН/БИН)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ИНН/БИН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ПЭП формирует сообщение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ПЭП направляет электронный документ (заявление) через ШЭП для проверки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полноту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 (двух) рабочих;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при не соответствии приложенных документов перечню,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формируется ответ об отказе,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услугодатель формирует счет на оплату оказания государственной услуги, подписанный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условие 4 – услугополучатель по истечению 2 (двух) рабочих дней получает результат проверки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услугополучатель при получении счета на оплату оказания услуги переходит к форме проведения оплаты посредством информационной системы платежный шлюз «электронного правительства» (далее - ИС ПШЭП), заполняет необходимые данные платежной карты/лицевого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услугодатель, после получения из ИС ПШЭП подтверждения о проведенной оплате в течении 5 (пяти) рабочих дней готовит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 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(аренды)»   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длительности каждой процедуры (действия)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445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 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(аренды)»   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Диаграмма функционального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государственной услуги, в графической форме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80391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 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 (аренды)»   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Справочник бизнес-процессов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«Оформление и выдача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землепользования (аренды)»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33096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139/ОД  </w:t>
      </w:r>
    </w:p>
    <w:bookmarkEnd w:id="65"/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«Определение кадастровой (оценочной) стоимости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участка»</w:t>
      </w:r>
    </w:p>
    <w:bookmarkEnd w:id="66"/>
    <w:bookmarkStart w:name="z1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«Определение кадастровой (оценочной) стоимости земельного участка» оказывается Республиканским государственным предприятием «Научно–производственный центр земельного кадастра» Комитета по управлению земельными ресурсами Министерства регионального развития Республики Казахстан, его филиалами и районными отделениями на местах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«Определение кадастровой (оценочной) стоимости земельного участка», утвержденного постановлением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акта об определении кадастровой (оценочной) стоимости земельного участка (далее – акт кадастровой стоимости).</w:t>
      </w:r>
    </w:p>
    <w:bookmarkEnd w:id="68"/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 приложению 4 Стандарта с приложением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осуществляет прием, проверку полноты документов, предоставленных услугополучателем, их регистрацию (15 минут) в день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 передает принятые документы в отдел оценки земель услугодателя для определения кадастровой (оценочной) стоимости земельного участка и подготовки акта кадастровой стоимости (30 минут) в день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оценки земель услугодателя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– АИС ГЗК), при необходимости запрашивает в отделе систематизации и хранения документов (техническом архиве) услугодателя инвентарные земельно-кадастровые дела, определяет ценовую зону и коэффициент зональности, изготавливает акт кадастровой стоимости (12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изготовленный акт кадастровой стоимости работник отдела оценки земель услугодателя передает на подпись руководителю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акт кадастровой стоимости работнику отдела приема и выдачи документов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гербовой печатью, регистрирует и выдает акт кадастровой стоимости услугополучателю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отделом приема и выдачи документов, результатом которой является зарегистрированный документ с входящим номером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отдел оценки земель для определения кадастровой (оценочной) стоимости земельного участка и подготовки акта кадастровой стоимости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оценки земель идентификация земельного участка по базе данных в АИС ГЗК, при необходимости получение в отделе систематизации и хранения документов (техническом архиве) инвентарного земельно-кадастровые дела, определение ценовой зоны и коэффициента зональности, изготовление акта кадастровой стоимости (12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изготовленного акта кадастровой стоимости работником отдела оценки земель на подпись руководителю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акта кадастровой стоимости и передача в отдел приема и выдачи документов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гербовой печатью, регистрирует и выдает акт кадастровой стоимости услугополучателю (1 рабочий день).</w:t>
      </w:r>
    </w:p>
    <w:bookmarkEnd w:id="70"/>
    <w:bookmarkStart w:name="z10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отдела приема и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оценки земель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осуществляет прием и проверку полноту пакета документов, предоставленных услугополучателем, их регистрацию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 передает принятые документы в отдел оценки земель услугодателя для определения кадастровой (оценочной) стоимости земельного участка и подготовки акта кадастровой стоимости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оценки земель услугодателя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– АИС ГЗК), при необходимости запрашивает из отдела систематизации и хранения документов (технический архив) услугодателя инвентарные земельно-кадастровые дела, определяет ценовую зону и коэффициент зональности, изготавливает акт кадастровой стоимости (12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изготовленный акт кадастровой стоимости работник отдела оценки земель услугодателя передает на подпись руководителю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акт кадастровой стоимости работнику отдела приема и выдачи документов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приема и выдачи документов заверяет гербовой печатью, регистрирует и выдает акт кадастровой стоимости услугополучателю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«Определение кадастровой (оценочной) стоимости земельного участка» (далее - Регламент).</w:t>
      </w:r>
    </w:p>
    <w:bookmarkEnd w:id="72"/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использовании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предусморена возможность обращения услугополучателя в ЦОН и (или) иным услугодателям.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«Определение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земельного участка»   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Блог-схема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длительности каждой процедуры (действия)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6548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«Определение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земельного участка»   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«Определение кадастровой (оценочной)стоимости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участка»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34747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