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5a74" w14:textId="0a45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лотерейной деятельности и игорного бизнеса и о признании утратившим силу приказа и.о. Председателя Агентства Республики Казахстан по делам спорта и физической культуры от 2 октября 2012 года № 294 "Об утверждении регламентов электронных государственных услуг, оказываемых Агентством Республики Казахстан по делам спорта и физической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4 марта 2014 года № 73. Зарегистрирован в Министерстве юстиции Республики Казахстан 15 марта 2014 года № 9222. Утратил силу приказом Министра культуры и спорта Республики Казахстан от 14 мая 2015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14.05.2015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лицензии, переоформление, выдача дубликатов лицензии на осуществление вида деятельности по организации и проведению лотерей"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лицензии, переоформление, выдача дубликатов лицензии для занятия деятельностью казино"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лицензии, переоформление, выдача дубликатов лицензии для занятия деятельностью зала игровых автоматов"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лицензии, переоформление, выдача дубликатов лицензии для занятия деятельностью букмекерской конторы"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лицензии, переоформление, выдача дубликатов лицензии для занятия деятельностью тотализатора"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делам спорта и физической культуры от 2 октября 2012 года № 294 "Об утверждении регламентов электронных государственных услуг, оказываемых Агентством Республики Казахстан по делам спорта и физической культуры" (зарегистрированный в Министерстве юстиции Республики Казахстан № 8088, опубликованный в газете "Казахстанская правда" от 22.05.2013 г. № 173-174 (27447-27448).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(Камзебаева Д.У.)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представление настоящего приказа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Агентства Республики Казахстан по делам спорта и физической культуры.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116 "Об утверждении стандартов государственных услуг в сфере лотерейной деятельности и игорного бизнеса и о внесении изменений в некоторые решения Правительства Республики Казахстан".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физической культуры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года № 73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вида деятельности по организации и проведению</w:t>
      </w:r>
      <w:r>
        <w:br/>
      </w:r>
      <w:r>
        <w:rPr>
          <w:rFonts w:ascii="Times New Roman"/>
          <w:b/>
          <w:i w:val="false"/>
          <w:color w:val="000000"/>
        </w:rPr>
        <w:t>лотерей"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Агентством Республики Казахстан по делам спорта и физической культуры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вида деятельности по организации и проведению лотерей", утвержденным постановлением Правительства Республики Казахстан от 19 февраля 2014 года № 116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или через веб-портал "Е-лицензирование" www.elicense.kz (далее – портал).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являются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переоформленная лицензия, дубликат лицензии на право осуществления вида деятельности по организации и проведению лотерей,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сотрудником структурного подразделения услугодателя запроса на получение государственной услуги, поступившей через портал напрямую от услугополучателя или через ЦОН и направление на рассмотрение руководству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 течение 30 минут руководством услугодателя и направление на рассмотрение директору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30 минут директором департамента инфраструктуры спорта и координации игорного бизнеса и направление на рассмотрение заместителю директора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 течение 30 минут заместителем директора департамента инфраструктуры спорта и координации игорного бизнеса и направление на рассмотрение руководителю управления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 течение 30 минут руководителем управления игорного бизнеса и лицензирования запроса и приложенных к нему документов на соответствие квалификационным требованиям и направление их ответственному исполнителю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проверка в течение одного рабочего дня ответственным исполнителем управления игорного бизнеса и лицензирования на достоверность представленных документов, а также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неполноты и (или) недостоверности, представленных документов формирование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ответственным исполнителем управления игорного бизнеса и лицензирования в течение двух рабочих дней с момента поступления запроса мотивированного ответа с обоснованием причин отказа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полноты представленных документов, подготовка ответственным исполнителем управления игорного бизнеса и лицензирования в течение трех рабочих дней приказа о выдачи лицензии, либо о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течение одного рабочего дня подписание руководителем услугодателя и регистрация приказа о выдачи лицензии, либо о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 течение одного рабочего дня формирования лицензии на портале в информационной системе "Государственная база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в течение одного рабочего дня руководителем услугодателя лицензии в ИС "Е-лицензирование" и направление его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дубликатом лицензии в течении двух рабочих дней со дня подачи заявления ответственный исполнитель управления игорного бизнеса и лицензирования производит выдачу дубликата лицензии с присвоением нового номера и надписью "Дубликат" в правом верхнем углу и направляет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правильности оформления и комплектности заявления срок оказания государственной услуги исчисляется с момента сдачи пакета документов в ЦОН,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по результатам рассмотрения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игорного бизнеса и лицензирования.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 и (или) к иным услугодателям, длительность обработки запроса услугополучателя.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ЦОН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ЦОНе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ЦОНе – 15 минут.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 которая была ему вручена при подаче заявления обращается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посредством платежного шлюза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(обработка) услугодателем приложенных документов услугополучателя на соответствие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через информационную систему центра обслуживания населения (далее - ИС ЦОН)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автоматизированном рабочем месте 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 государственной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государственную базу данных "Физические лица" (далее – ГБД ФЛ)/государственную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(запроса) удостоверенного (подписанного) ЭЦП оператора ЦОНа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ответа, в соответствии с которым представляется результат оказания государственной услуги.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вида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 лотерей"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 xml:space="preserve">выполнения каждого действия 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8199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183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вида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 лотерей"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ЦОН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4991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вида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 лотерей"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осуществление вида деятельности по организации и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лотерей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(полное наименование, местонахождение, 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юридического лица полностью фамилия, имя, отчество (в случае наличия,)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индивидуальный идентификационный номер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занятие: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Республики Казахстан "О лицензировании")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заведения: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(почтовый индекс, область, город, район, населенный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наименование улицы, номер дома/здания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"О лицензировании")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Лицензиар: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(уполномоченное лицо):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(Ф.И.О. руководителя (уполномоченного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выдачи: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8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документ согласно пункту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января 2003 года "Об электронном документе и электронной цифровой подписи" равнозначен документу на бумажном носителе.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 по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лотерей"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4 в соответствии с приказом Председателя Агентства РК по делам спорта и физической культуры от 10.07.2014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года № 73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для занятия деятельностью казино"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Агентством Республики Казахстан по делам спорта и физической культуры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казино", утвержденным постановлением Правительства Республики Казахстан от 19 февраля 2014 года № 116 (далее – стандарт).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или через веб-портал "Е-лицензирование" www.elicense.kz (далее – портал).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являются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переоформленная лицензия, дубликат лицензии для занятия деятельностью казино,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сотрудником структурного подразделения услугодателя запроса на получение государственной услуги, поступившей через портал напрямую от услугополучателя или через ЦОН и направление на рассмотрение руководству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 течение 30 минут руководством услугодателя и направление на рассмотрение директору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30 минут директором департамента инфраструктуры спорта и координации игорного бизнеса и направление на рассмотрение заместителю директора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 течение 30 минут заместителем директора департамента инфраструктуры спорта и координации игорного бизнеса и направление на рассмотрение руководителю управления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 течение 30 минут руководителем управления игорного бизнеса и лицензирования запроса и приложенных к нему документов на соответствие квалификационным требованиям и направление их ответственному исполнителю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проверка в течение одного рабочего дня ответственным исполнителем управления игорного бизнеса и лицензирования на достоверность представленных документов, а также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неполноты и (или) недостоверности, представленных документов формирование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ответственным исполнителем управления игорного бизнеса и лицензирования в течение двух рабочих дней с момента поступления запроса мотивированного ответа с обоснованием причин отказа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полноты представленных документов, подготовка ответственным исполнителем управления игорного бизнеса и лицензирования в течение трех рабочих дней приказа о выдачи лицензии, либо о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течение одного рабочего дня подписание руководителем услугодателя и регистрация приказа о выдачи лицензии, либо о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 течение одного рабочего дня формирования лицензии на портале в информационной системе "Государственная база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в течение одного рабочего дня руководителем услугодателя лицензии в ИС "Е-лицензирование" и направление его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дубликатом лицензии в течении двух рабочих дней со дня подачи заявления ответственный исполнитель управления игорного бизнеса и лицензирования производит выдачу дубликата лицензии с присвоением нового номера и надписью "Дубликат" в правом верхнем углу и направляет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правильности оформления и комплектности заявления срок оказания государственной услуги исчисляется с момента сдачи пакета документов в ЦОН,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услуги.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по результатам рассмотрения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</w:t>
      </w:r>
    </w:p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игорного бизнеса и лицензирования.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 и (или) к иным услугодателям, длительность обработки запроса услугополучателя.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ЦОН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ЦОНе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ЦОНе – 15 минут.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 которая была ему вручена при подаче заявления обращается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посредством платежного шлюза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(обработка) услугодателем приложенных документов услугополучателя на соответствие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через информационную систему центра обслуживания населения (далее - ИС ЦОН)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автоматизированном рабочем месте 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 государственной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государственную базу данных "Физические лица" (далее – ГБД ФЛ)/государственную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(запроса) удостоверенного (подписанного) ЭЦП оператора ЦОНа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ответа, в соответствии с которым представляется результат оказания государственной услуги.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казино"</w:t>
            </w:r>
          </w:p>
        </w:tc>
      </w:tr>
    </w:tbl>
    <w:bookmarkStart w:name="z3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 xml:space="preserve">выполнения каждого действия 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8199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183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казино"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ЦОН 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4991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казино"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деятельность в сфере игорного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(полное наименование, местонахождение, 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юридического лица полностью фамилия, имя, отчество (в случае наличия,)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индивидуальный идентификационный номер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занятие: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Республики Казахстан "О лицензировании")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игорного заведения: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(почтовый индекс, область, город, район, населенный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наименование улицы, номер дома/здания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"О лицензировании")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Лицензиар: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(уполномоченное лицо):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(Ф.И.О. руководителя (уполномоченного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выдачи: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8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документ согласно пункту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января 2003 года "Об электронном документе и электронной цифровой подписи" равнозначен документу на бумажном носителе.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казино"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для занятия деятельностью казино"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приказом Председателя Агентства РК по делам спорта и физической культуры от 10.07.2014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    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года № 73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для занятия деятельностью зала игровых автоматов"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Агентством Республики Казахстан по делам спорта и физической культуры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зала игровых автоматов", утвержденным постановлением Правительства Республики Казахстан от 19 февраля 2014 года № 116 (далее – стандарт).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или через веб-портал "Е-лицензирование" www.elicense.kz (далее – портал).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являются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переоформленная лицензия, дубликат лицензии для занятия деятельностью зала игровых автоматов,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сотрудником структурного подразделения услугодателя запроса на получение государственной услуги, поступившей через портал напрямую от услугополучателя или через ЦОН и направление на рассмотрение руководству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 течение 30 минут руководством услугодателя и направление на рассмотрение директору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30 минут директором департамента инфраструктуры спорта и координации игорного бизнеса и направление на рассмотрение заместителю директора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 течение 30 минут заместителем директора департамента инфраструктуры спорта и координации игорного бизнеса и направление на рассмотрение руководителю управления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 течение 30 минут руководителем управления игорного бизнеса и лицензирования запроса и приложенных к нему документов на соответствие квалификационным требованиям и направление их ответственному исполнителю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проверка в течение одного рабочего дня ответственным исполнителем управления игорного бизнеса и лицензирования на достоверность представленных документов, а также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неполноты и (или) недостоверности, представленных документов формирование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ответственным исполнителем управления игорного бизнеса и лицензирования в течение двух рабочих дней с момента поступления запроса мотивированного ответа с обоснованием причин отказа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полноты представленных документов, подготовка ответственным исполнителем управления игорного бизнеса и лицензирования в течение трех рабочих дней приказа о выдачи лицензии, либо о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течение одного рабочего дня подписание руководителем услугодателя и регистрация приказа о выдачи лицензии, либо о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 течение одного рабочего дня формирования лицензии на портале в информационной системе "Государственная база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в течение одного рабочего дня руководителем услугодателя лицензии в ИС "Е-лицензирование" и направление его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дубликатом лицензии в течении двух рабочих дней со дня подачи заявления ответственный исполнитель управления игорного бизнеса и лицензирования производит выдачу дубликата лицензии с присвоением нового номера и надписью "Дубликат" в правом верхнем углу и направляет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правильности оформления и комплектности заявления срок оказания государственной услуги исчисляется с момента сдачи пакета документов в ЦОН,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услуги.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по результатам рассмотрения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</w:t>
      </w:r>
    </w:p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игорного бизнеса и лицензирования.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 и (или) к иным услугодателям, длительность обработки запроса услугополучателя.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ЦОН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ЦОНе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ЦОНе – 15 минут.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 которая была ему вручена при подаче заявления обращается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посредством платежного шлюза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(обработка) услугодателем приложенных документов услугополучателя на соответствие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через информационную систему центра обслуживания населения (далее - ИС ЦОН)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автоматизированном рабочем месте 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 государственной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государственную базу данных "Физические лица" (далее – ГБД ФЛ)/государственную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(запроса) удостоверенного (подписанного) ЭЦП оператора ЦОНа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ответа, в соответствии с которым представляется результат оказания государственной услуги.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</w:tbl>
    <w:bookmarkStart w:name="z6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 xml:space="preserve">выполнения каждого действия 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8199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183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</w:tbl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ЦОН 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4991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</w:tbl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деятельность в сфере игорного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(полное наименование, местонахождение, 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юридического лица полностью фамилия, имя, отчество (в случае наличия,)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индивидуальный идентификационный номер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занятие: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Республики Казахстан "О лицензировании")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игорного заведения: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(почтовый индекс, область, город, район, населенный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наименование улицы, номер дома/здания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"О лицензировании")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Лицензиар: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(уполномоченное лицо):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(Ф.И.О. руководителя (уполномоченного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выдачи: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8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документ согласно пункту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января 2003 года "Об электронном документе и электронной цифровой подписи" равнозначен документу на бумажном носителе.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зала игровых автоматов"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деятельностью зала игровых автоматов"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приказом Председателя Агентства РК по делам спорта и физической культуры от 10.07.2014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    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года № 73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для занятия деятельностью букмекерской конторы"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Агентством Республики Казахстан по делам спорта и физической культуры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букмекерской конторы", утвержденным постановлением Правительства Республики Казахстан от 19 февраля 2014 года № 116 (далее – стандарт).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или через веб-портал "Е-лицензирование" www.elicense.kz (далее – портал).</w:t>
      </w:r>
    </w:p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являются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переоформленная лицензия, дубликат лицензии для занятия деятельностью букмекерской конторы,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сотрудником структурного подразделения услугодателя запроса на получение государственной услуги, поступившей через портал напрямую от услугополучателя или через ЦОН и направление на рассмотрение руководству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 течение 30 минут руководством услугодателя и направление на рассмотрение директору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30 минут директором департамента инфраструктуры спорта и координации игорного бизнеса и направление на рассмотрение заместителю директора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 течение 30 минут заместителем директора департамента инфраструктуры спорта и координации игорного бизнеса и направление на рассмотрение руководителю управления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 течение 30 минут руководителем управления игорного бизнеса и лицензирования запроса и приложенных к нему документов на соответствие квалификационным требованиям и направление их ответственному исполнителю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проверка в течение одного рабочего дня ответственным исполнителем управления игорного бизнеса и лицензирования на достоверность представленных документов, а также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случае неполноты и (или) недостоверности, представленных документов формирование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ответственным исполнителем управления игорного бизнеса и лицензирования в течение двух рабочих дней с момента поступления запроса мотивированного ответа с обоснованием причин отказа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полноты представленных документов, подготовка ответственным исполнителем управления игорного бизнеса и лицензирования в течение трех рабочих дней приказа о выдачи лицензии, либо о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течение одного рабочего дня подписание руководителем услугодателя и регистрация приказа о выдачи лицензии, либо о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 течение одного рабочего дня формирования лицензии на портале в информационной системе "Государственная база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в течение одного рабочего дня руководителем услугодателя лицензии в ИС "Е-лицензирование" и направление его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дубликатом лицензии в течении двух рабочих дней со дня подачи заявления ответственный исполнитель управления игорного бизнеса и лицензирования производит выдачу дубликата лицензии с присвоением нового номера и надписью "Дубликат" в правом верхнем углу и направляет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правильности оформления и комплектности заявления срок оказания государственной услуги исчисляется с момента сдачи пакета документов в ЦОН,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услуги.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по результатам рассмотрения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</w:t>
      </w:r>
    </w:p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игорного бизнеса и лицензирования.</w:t>
      </w:r>
    </w:p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 и (или) к иным услугодателям, длительность обработки запроса услугополучателя.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ЦОН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ЦОНе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ЦОНе – 15 минут.</w:t>
      </w:r>
    </w:p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 которая была ему вручена при подаче заявления обращается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посредством платежного шлюза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(обработка) услугодателем приложенных документов услугополучателя на соответствие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через информационную систему центра обслуживания населения (далее - ИС ЦОН)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автоматизированном рабочем месте 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 государственной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государственную базу данных "Физические лица" (далее – ГБД ФЛ)/государственную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(запроса) удостоверенного (подписанного) ЭЦП оператора ЦОНа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ответа, в соответствии с которым представляется результат оказания государственной услуги.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 конторы"</w:t>
            </w:r>
          </w:p>
        </w:tc>
      </w:tr>
    </w:tbl>
    <w:bookmarkStart w:name="z9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 xml:space="preserve">выполнения каждого действия 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68199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183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 конторы"</w:t>
            </w:r>
          </w:p>
        </w:tc>
      </w:tr>
    </w:tbl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ЦОН 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4991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 конторы"</w:t>
            </w:r>
          </w:p>
        </w:tc>
      </w:tr>
    </w:tbl>
    <w:bookmarkStart w:name="z1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деятельность в сфере игорного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(полное наименование, местонахождение, 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юридического лица полностью фамилия, имя, отчество (в случае наличия,)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индивидуальный идентификационный номер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занятие: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Республики Казахстан "О лицензировании")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игорного заведения: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(почтовый индекс, область, город, район, населенный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наименование улицы, номер дома/здания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"О лицензировании")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Лицензиар: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(уполномоченное лицо)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(Ф.И.О. руководителя (уполномоченного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выдачи: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8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документ согласно пункту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января 2003 года "Об электронном документе и электронной цифровой подписи" равнозначен документу на бумажном носителе.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букмекерской конторы"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для занятия деятельностью букмекерской конторы"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4 в соответствии с приказом Председателя Агентства РК по делам спорта и физической культуры от 10.07.2014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    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2014 года № 73</w:t>
            </w:r>
          </w:p>
        </w:tc>
      </w:tr>
    </w:tbl>
    <w:bookmarkStart w:name="z12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для занятия деятельностью тотализатора"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Агентством Республики Казахстан по делам спорта и физической культуры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тотализатора", утвержденным постановлением Правительства Республики Казахстан от 19 февраля 2014 года № 116 (далее – стандарт).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или через веб-портал "Е-лицензирование" www.elicense.kz (далее – портал).</w:t>
      </w:r>
    </w:p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являются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переоформленная лицензия, дубликат лицензии для занятия деятельностью тотализатора,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3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сотрудником структурного подразделения услугодателя запроса на получение государственной услуги, поступившей через портал напрямую от услугополучателя или через ЦОН и направление на рассмотрение руководству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 течение 30 минут руководством услугодателя и направление на рассмотрение директору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30 минут директором департамента инфраструктуры спорта и координации игорного бизнеса и направление на рассмотрение заместителю директора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 течение 30 минут заместителем директора департамента инфраструктуры спорта и координации игорного бизнеса и направление на рассмотрение руководителю управления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 течение 30 минут руководителем управления игорного бизнеса и лицензирования запроса и приложенных к нему документов на соответствие квалификационным требованиям и направление их ответственному исполнителю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проверка в течение одного рабочего дня ответственным исполнителем управления игорного бизнеса и лицензирования на достоверность представленных документов, а также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неполноты и (или) недостоверности, представленных документов формирование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ответственным исполнителем управления игорного бизнеса и лицензирования в течение двух рабочих дней с момента поступления запроса мотивированного ответа с обоснованием причин отказа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полноты представленных документов, подготовка ответственным исполнителем управления игорного бизнеса и лицензирования в течение трех рабочих дней приказа о выдачи лицензии, либо о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течение одного рабочего дня подписание руководителем услугодателя и регистрация приказа о выдачи лицензии, либо о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 течение одного рабочего дня формирования лицензии на портале в информационной системе "Государственная база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подписание в течение одного рабочего дня руководителем услугодателя лицензии в ИС "Е-лицензирование" и направление его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дубликатом лицензии в течении двух рабочих дней со дня подачи заявления ответственный исполнитель управления игорного бизнеса и лицензирования производит выдачу дубликата лицензии с присвоением нового номера и надписью "Дубликат" в правом верхнем углу и направляет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правильности оформления и комплектности заявления срок оказания государственной услуги исчисляется с момента сдачи пакета документов в ЦОН,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услуги.</w:t>
      </w:r>
    </w:p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по результатам рассмотрения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(далее – ЭЦП)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</w:t>
      </w:r>
    </w:p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департамента инфраструктуры спорта и координации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игорного бизнеса и лицензирования;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игорного бизнеса и лицензирования.</w:t>
      </w:r>
    </w:p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bookmarkStart w:name="z13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 и (или) к иным услугодателям, длительность обработки запроса услугополучателя.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ЦОН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ЦОНе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ЦОНе – 15 минут.</w:t>
      </w:r>
    </w:p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 которая была ему вручена при подаче заявления обращается в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посредством платежного шлюза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(обработка) услугодателем приложенных документов услугополучателя на соответствие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через информационную систему центра обслуживания населения (далее - ИС ЦОН)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автоматизированном рабочем месте 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 государственной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государственную базу данных "Физические лица" (далее – ГБД ФЛ)/государственную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(запроса) удостоверенного (подписанного) ЭЦП оператора ЦОНа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ответа, в соответствии с которым представляется результат оказания государственной услуги.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тотализатора"</w:t>
            </w:r>
          </w:p>
        </w:tc>
      </w:tr>
    </w:tbl>
    <w:bookmarkStart w:name="z12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 xml:space="preserve">выполнения каждого действия 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68199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183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тотализатора"</w:t>
            </w:r>
          </w:p>
        </w:tc>
      </w:tr>
    </w:tbl>
    <w:bookmarkStart w:name="z14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ЦОН 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54991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тотализатора"</w:t>
            </w:r>
          </w:p>
        </w:tc>
      </w:tr>
    </w:tbl>
    <w:bookmarkStart w:name="z15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деятельность в сфере игорного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(полное наименование, местонахождение, 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юридического лица полностью фамилия, имя, отчество (в случае наличия,)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индивидуальный идентификационный номер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занятие: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Республики Казахстан "О лицензировании")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игорного заведения: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(почтовый индекс, область, город, район, населенный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наименование улицы, номер дома/здания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"О лицензировании")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Лицензиар: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(уполномоченное лицо):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(Ф.И.О. руководителя (уполномоченного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лицензии: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выдачи: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8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документ согласно пункту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января 2003 года "Об электронном документе и электронной цифровой подписи" равнозначен документу на бумажном носителе.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тотализатора"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деятельностью тотализатора"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приказом Председателя Агентства РК по делам спорта и физической культуры от 10.07.2014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header.xml" Type="http://schemas.openxmlformats.org/officeDocument/2006/relationships/header" Id="rId5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