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ce7d" w14:textId="73dc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6 марта 2013 года № 47. Зарегистрировано Департаментом юстиции Западно-Казахстанской области 18 апреля 2013 года № 3260. Утратило силу постановлением акимата Бокейординского района Западно-Казахстанской области от 3 июня 2013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03.06.2013 № 102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архитектуры, градостроительства и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М. Зулкашева.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Сабиров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</w:t>
      </w:r>
      <w:r>
        <w:br/>
      </w:r>
      <w:r>
        <w:rPr>
          <w:rFonts w:ascii="Times New Roman"/>
          <w:b/>
          <w:i w:val="false"/>
          <w:color w:val="000000"/>
        </w:rPr>
        <w:t>
задания"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архитектурно-планировочного задания"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архитектурно-планировочного задания" (далее – государственная услуга) оказывается государственным учреждением "Отдел архитектуры, градостроительства и строительства Бокейординского района" (далее – уполномоченный орган) и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 постановлением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 постановлением Правительства Республики Казахстан от 31 августа 2012 года № 1128.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 www.ads.gov.kz,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 Жарокова, 31, телефон 8(71140) 21759, 21753.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 8(71140) 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справка), либо мотивированный ответ об отказе в предоставлении государственной услуги на бумажном носителе.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через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получателю государственной услуги готового архитектурно-планировочного задания осуществляется сотрудником уполномоченного органа или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рукодовитель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3893"/>
        <w:gridCol w:w="3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45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 о приеме соответствующих документов.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 о приеме соответствующих документов.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справки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получателя государственной услуги в уполномоченный орган: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документов,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11 Стандарта - в течение 8 (восьми)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подачи документов,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11 Стандарта - в течение 15 (пятнадцати)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для следующих объектов строительства: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предприятия, вырабатывающие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электрическую и тепловую энергию горнодобывающие и обогатительные производственные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предприятия черной и цветной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металлургии, машиностроительной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и селезащитные сооружения (дамбы, плотины), обеспечивающие безопасность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сооружения, расположенные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населенных 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трубопроводы (нефте-, газопровод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объектами их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высоковольтные линии электропередач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 линии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с объектами их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общего пользования, отнесенные к республиканской сети, включая мосты, мостовые переходы, тоннели, многоуровневые развязки;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получателя государственной услуги в 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документов,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11 Стандарта - в течение 8 (восьми)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(день приема и выдачи документов не входит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подачи документов,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11 Стандарта - в течение 15 (пятнадцати)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для следующих объектов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 приема документов не входит в срок оказания государственной услуги):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предприятия, вырабатывающие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электрическую и тепловую энергию;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горнодобывающие и обогатительные производственные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предприятия черной и цветной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металлургии, машиностроительной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и селезащитные сооружения (дамбы, плотины), обеспечивающие безопасность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сооружения, расположенные за пределами границ населенных 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трубопроводы (нефте-, газопровод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объектами их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высоковольтные линии электропередач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 линии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с объектами их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общего пользования, отнесенные к республиканской сети, включая мосты, мостовые переходы, тоннели, многоуровневые развязки.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47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 по определению адреса объектов недвижимости на территории Республики Казахстан"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архитектуры, градостроительства и строительства Бокейординского района" (далее – уполномоченный орган)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Постановлением Правительства Республики Казахстан от 31 августа 2012 года №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Агентства Республики Казахстан по делам строительства и жилищно-коммунального хозяйства по адресу www.ads.gov.kz,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Т. Жарокова, 31, телефон 8(71140) 21759, 21753.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Ы.Бергалиева, 1, телефон: 8(71140) 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(далее-справка) либо мотивированного ответа об отказе в предоставлении государственной услуги на бумажном носителе.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получателя государственной услуги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веб–портала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рукодовитель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373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сверка документов, выдача расписки о приеме соответствующих документов.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центра.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уполномоченного органа справки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центру справки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документов,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11 Стандарта: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(день приема и выдачи документов 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– при уточнении адреса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(день приема и выдачи документов 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– при присвоении, изменении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упразднении адреса объекта недвижимости, с выездом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место нахождения объекта недвижимости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регистрацией его в 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"Адресный регистр" с указанием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 адреса.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в уполномоченный орган и обратно центром осуществляется не менее 2-х раз в день приема данных заявлений.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Исполненные документы из уполномоченного органа должны поступать в центр за день до истечения срока выдачи указанного в расписке.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