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76a4" w14:textId="2967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справок о наличии личного подсобного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28 февраля 2013 года № 102. Зарегистрировано Департаментом юстиции Западно-Казахстанской области 29 марта 2013 года № 3226. Утратило силу постановлением акимата Бурлинского района Западно-Казахстанской области от 20 мая 2013 года № 376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Бурлинского района Западно-Казахстанской области от 20.05.2013 № 376.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и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процедурах",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Ж. Каналина.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 А. Сафималиев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2013 года № 102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 наличии</w:t>
      </w:r>
      <w:r>
        <w:br/>
      </w:r>
      <w:r>
        <w:rPr>
          <w:rFonts w:ascii="Times New Roman"/>
          <w:b/>
          <w:i w:val="false"/>
          <w:color w:val="000000"/>
        </w:rPr>
        <w:t>
личного подсобного хозяйства"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"Выдача справок о наличии личного подсобного хозяйства"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справок о наличии личного подсобного хозяйства" (далее - государственная услуга) предоставляется аппаратами акимов сельских округов Бурлинского района (далее – уполномоченный орган), а также через отдел Бурлинского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государственной услуги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2318 "Об утверждении стандарта государственной услуги "Выдача справок о наличии личного подсобного хозяйства""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Источниками информации о государственной услуге являются интернет-ресурсы Министерства сельского хозяйства Республики Казахстан www.minagri.gov.kz,интернет-ресурс Республиканского государственного предприятия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www.con.gov.kz; веб-портал "электронного правительства" www.e.gov.kz; официальные источники информации и стенды, расположенные в зданиях уполномоченного органа 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090300, Западно-Казахстанская область, Бурлинский район, город Аксай, улица Железнодорожная 121 А, телефон: 8(71133)36778.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уполномоченных органов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справка о наличии личного подсобного хозяйства (на бумажном носителе) (далее – справка)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получатель государственной услуги).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с момента обращения,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необходимых документов получателем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органа: ежедневно, с понедельника по пятницу включительно, за исключением выходных и праздничных дней, с 9.00 до 18.30 часов, с перерывом на обед с 13.00 до 14.30 часов. Прием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Центр: государственная услуга предоставляется ежедневно с понедельника по субботу включительно, за исключением выходных и праздничных дней, с 9.00 часов до 19.00 часов без перерыва. Прием осуществляется в порядке "электронной"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не менее шести рабочих часов в одном населенном пункте 1 раз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 оснащаются стендами с перечнем необходимых документов и образцами их заполнения). Здания уполномоченных органов и Центра оборудованы входом с пандусами, предназначенными для доступа людей с ограниченными физическими возможностями.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государственной услуги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необходимых документов для получения государственной услуги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результатов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(при наличии) отчества работника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(при наличии) отчества заявителя,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 оказания государственной услуги выдается получателю государственной услуги либо его представителю (по нотариально удостоверенной доверенности) при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3983"/>
        <w:gridCol w:w="4613"/>
        <w:gridCol w:w="2807"/>
      </w:tblGrid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6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Акбулакского сельского округа"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090303, Западно-Казахстанская область, Бурлинский район, село Акбулак, улица Абая, 36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8(71133)26782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Аксуского сельского округа"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090304, Западно-Казахстанская область, Бурлинский район, село Аксу, улица Достык, 24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8(71133)26530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Александровского сельского округа"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090305, Западно-Казахстанская область, Бурлинский район, село Александровка, улица Жамбула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8(71133)24364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090308, Западно-Казахстанская область, Бурлинский район, село Бурлин, улица Чапаевская, 14/2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8(71133)25182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Бумакольского сельского округа"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090307, Западно-Казахстанская область, Бурлинский район, село Бумаколь, улица Линейная, 6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8(71133)50581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Березовского сельского округа"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090306, Западно-Казахстанская область, Бурлинский район, село Березовка, улица Тупиковая, 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8(71133)23234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Жарсуатского сельского округа"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090309, Западно-Казахстанская область, Бурлинский район, село Жарсуат, улица Ленина, 35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8(71133)23666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Кентубекского сельского округа"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090311, Западно-Казахстанская область, Бурлинский район, село Кентубек, улица Советская, 61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8(71133)27010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Канайского сельского округа"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090310, Западно-Казахстанская область, Бурлинский район, село Канай, улица Ленина, 26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8(71133)25588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Карагандинского сельского округа"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090312, Западно-Казахстанская область, Бурлинский район, село Кирово, улица Больничная, 2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8(71133)24182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Каракудукского сельского округа"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090316, Западно-Казахстанская область, Бурлинский район, село Тихоновка, улица Ленина, 34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8(71133)37687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Кызылталского сельского округа"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090313, Западно-Казахстанская область, Бурлинский район, село Кызылтал, улица Аксайская, 32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8(71133)7522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Приурального сельского округа"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090314, Западно-Казахстанская область, Бурлинский район, село Приуральное, улица Ленина, 33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8(71133)27532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Пугачевского сельского округа"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090315, Западно-Казахстанская область, Бурлинский район, село Пугачево, улица Казахстан, 18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8(71133)26180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Успеновского сельского округа"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090317, Западно-Казахстанская область, Бурлинский район, село Успеновка, улица Советская, 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8(71133)51036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3"/>
        <w:gridCol w:w="4593"/>
        <w:gridCol w:w="31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уполномоченного органа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138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заявлении, проверка документов, регистрация и выдача расписки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заявлении, проверка документов, регистрация и выдача расписки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направление руководителю уполномоченного органа на подписание справки,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полученного от уполномоченного органа справки,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центр или выдача получателю государственной услуги справки,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уполномоченном органе государственная услуга оказывается с момента обращения, в течение 2 (двух)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государственная услуга оказывается с момента сдачи необходимых документов получателем государственной услуги, указанных в пункте 11 Стандарта – не более 2 (двух) рабочих дней;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