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2ac" w14:textId="e256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92. Зарегистрировано Департаментом юстиции Западно-Казахстанской области 17 июля 2013 года № 3311.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переподготовки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Сулеймена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документов о прохождении</w:t>
      </w:r>
      <w:r>
        <w:br/>
      </w:r>
      <w:r>
        <w:rPr>
          <w:rFonts w:ascii="Times New Roman"/>
          <w:b/>
          <w:i w:val="false"/>
          <w:color w:val="000000"/>
        </w:rPr>
        <w:t>
подготовки,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
отрасли здравоохранения"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документов о прохождении подготовки, повышения квалификации и переподготовки кадров отрасли здравоохранения"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документов о прохождении подготовки, повышения квалификации и переподготовки кадров отрасли здравоохранения" (далее -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переподготовки кадров отрасли здравоохранения", утвержденного постановлением Правительства Республики Казахстан от 11 декабря 2012 года № 1575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коммунальным казенным предприятием "Западно-Казахстанский медицинский колледж" управления здравоохранения акимата Западно-Казахстанской области (далее - уполномоченный орган) реализующего программы технического и профессионального, послесреднего,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закончившим обучение в организации и прошедшим итоговую аттестацию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- удостоверения, повышения квалификации - свидетельства.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оказывается в здании уполномоченного органа: ежедневно с понедельника по субботу с 9.00 до 18.00, с перерывом на обед с 13.00 до 14.00, кроме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предоставления государственной услуги размещается на интернет-ресурсах Министерства здравоохранения Республики Казахстан www.mz.gov.kz. и на Интернет-ресурсе уполномоченного органа www.zdrav-bko.gov.kz.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документа о прохождении подготовки, повышения квалификации и переподготовки кадров получатель государственной услуги предоставляют документы,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не должны превышать пятнадцать рабочих дней со дня принятия решения итоговой аттестационной комиссии (квалификационной комиссии) или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оказывается платно по наличному и/или безналичному расчету согласно утвержденному прейскуранту цен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дубликат выдается при наличии платежного документа, подтверждающего сумму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Дубликаты документов и приложения к ним выдаются вместо утраченных документов. Основанием для выдачи дубликата является заявление получателя государственной услуги, утерявшего документ, на имя руководителя уполномоченного органа,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руководителем уполномоченного органа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уполномоченного органа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"Дубликат взамен подлинника № 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ответственным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приостановления предоставления государственной услуги является финансовая или иная задолженность получателя государственной услуги перед уполномоченным органом.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осуществляет прием документов у получателя государственной услуги и производит регистрацию документов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уполномоченного органа рассматривает предоставленные документы, оформляет документ о прохождении подготовки, повышения квалификации и переподготовки кадров, в соответствии с приказом уполномоченного органа о выдаче документа и передает на рассмотрение и согласование курирующему заместителю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резолюции курирующего заместителя руководителя уполномоченного органа документ передается на подпись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документ и выдает документ получателю государственной услуги нарочно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при выдаче дубликата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осуществляет прием документов и передачу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ознакамливается с представленными документами и принимает решение о выдаче дубликата документа либо мотивированного ответа о приостановлении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оформляет и регистрирует дубликат документа, либо готовит мотивированный ответ о приостановлении в предоставлении государственной услуги и передает на подпись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дубликат документа либо мотивированный ответ о приостановлении в предоставлении государственной услуги и передает ответственному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уполномоченного органа выдает и регистрирует дубликат документа, либо направляет мотивированный ответ о приостановлении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курирующий заместитель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за организацию оказания государственной услуги является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документов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здравоохранения"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 Таблица 1. Описание действий СФЕ при выдаче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453"/>
        <w:gridCol w:w="2273"/>
        <w:gridCol w:w="2713"/>
        <w:gridCol w:w="2553"/>
        <w:gridCol w:w="217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сотрудник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сотрудник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 руководителя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документов. Оформление документа о прохождении подготовки, повышения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кадров, в соответствии с приказом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о выдаче документа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согласование документов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в журнале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и согласование курирующему заместителю руководителя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документа лично в торжест-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обстановке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при выдаче дубликатов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764"/>
        <w:gridCol w:w="4081"/>
        <w:gridCol w:w="4503"/>
      </w:tblGrid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сотрудник уполномоченного органа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предоставленными документами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руководителю уполномоченного органа предоставленных документов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выдаче дубликата либо мотивированного ответа о приостановлении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731"/>
        <w:gridCol w:w="4046"/>
        <w:gridCol w:w="450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сотрудник уполномоченного органа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сотрудник уполномоченного органа 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регистрация дубликата документа в журнале учета либо готовит мотивированный ответ о приостановлении в предоставлении государственной услуги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документа либо мотивированного ответа о приостановлении в предоставлении государственной услуги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документа либо мотивированного ответа о приостановлении в предоставлении государственной услуги в журнале учета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руководителю уполномоченного органа для подписания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ответственному работнику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либо направление мотивированного ответа о приостановлении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одного месяца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документов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здравоохранения"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 Схема 1.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СФЕ при выдаче документов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СФЕ при выдаче дубликатов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