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3cc9" w14:textId="2233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 февраля 2013 года N 29. Зарегистрировано Департаментом юстиции Северо-Казахстанской области 7 марта 2013 года N 2217.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района Магжана Жумабаева Северо-Казахстанской области от 24.05.2013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Магжана Жумабаева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01 июня 2012 года № 262 «Об утверждении регламентов государственных услуг, оказываемых госудврственным учреждеием «Отдел земельных отношений района Магжана Жумабавеа Северо-Казахстанской области» (зарегистрировано в Реестре государственной регистрации нормативных правовых актов за № 13-9-163, опубликовано 17 августа 2012 года  в районных газетах «Мағжан жұлдызы», «Вести» за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Магжана Жумабаева Северо – Казахстанской 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 В. Бубенко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2013 года № 29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района Магжана Жумабаева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150800, Северо-Казахстанская область, район Магжана Жумабаева, город Булаево, улица Юбилейная, 31, телефон 8(71531) 2-07-30.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mzh-zher@sko.kz,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докумен-тами, наложение резолюции, передача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1313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2013 года № 29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района Магжана Жумабаева Северо-Казахстанской области».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«Отдел земельных отношений района Магжана Жумабаева Северо-Казахстанской области» (далее - уполномоченный орган), расположенным по адресу: 150800, Северо-Казахстанская область, район Магжана Жумабаева, город Булаево, улица Юбилейная, 31, телефон 8 (71531) 2-07-30.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mzh-zher@sko.kz,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пляров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16078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2013 года № 29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района Магжана Жумабаева Северо-Казахстанской области».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расположеного по адресу: 150800, Северо-Казахстанская область, район Магжана Жумабаева, город Булаево, улица Юбилейная, 56, телефон 871531 2-14-03.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mzh-akimat@sko.kz,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2013 года № 29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района Магжана Жумабаева Северо-Казахстанской области».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 Северо-Казахстанская область, район Магжана Жумабаева, город Булаево, улица Юбилейная, 56, телефон 8(71531)2-14-03,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mzh-akimat@sko.kz,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