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f9b1" w14:textId="fabf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2014 - 2016 годы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декабря 2013 года N 219/27. Зарегистрировано Департаментом юстиции Павлодарской области 27 января 2014 года N 3677.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"Лесного Кодекса Республики Казахстан"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платы за лесные пользования на 2014-2016 годы по государственным учреждениям по охране лесов и животного мира управления охраны окружающей среды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лесные пользования на 2014 -2016 годы по Баянаульскому государственному национальному природному парку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Ставки платы за лесные пользования на 2014 – 2016 годы по государственному природному резервату "Ертіс орманы"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экологии и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Апсаликов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2013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"Павлодарская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территориальная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лесного и охотничьего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Комитета лесного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 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Ж.К. Нуралин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2013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"Налогового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Павлодарской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 Тулегенов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2013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(ХХVІІ сессия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219/27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2014-2016 годы по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учреждениям по охране лесов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управления охраны окружающей среды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(тенге) на 2013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(тенге) на 2014-2016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Размещение ульев и пасек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пчело-семей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пчело-семья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березы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 долгосрочное лесопользование участками ГЛФ для научно-исследовательских и культурно-оздоровительных целей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 долгосрочное лесопользование участками ГЛФ для 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туристских и спортивных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(ХХVІІ сессия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219/27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2014-2016 годы по</w:t>
      </w:r>
      <w:r>
        <w:br/>
      </w:r>
      <w:r>
        <w:rPr>
          <w:rFonts w:ascii="Times New Roman"/>
          <w:b/>
          <w:i w:val="false"/>
          <w:color w:val="000000"/>
        </w:rPr>
        <w:t>Баянаульскому государственному национальному природному парку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(тенге) на 2013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(тенге) на 2014-2016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(ХХVІІ сессия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219/27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на 2014-2016 годы по ГЛПР "Ертіс орманы"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(тенге) на 2013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(тенге) на 2014-2016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