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c478c" w14:textId="90c47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ІХ сессии Улытауского районного маслихата от 14 декабря 2012 года N 69 "О бюджете района на 2013-2015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XIII сессии Улытауского районного маслихата Карагандинской области от 12 июля 2013 года N 110. Зарегистрировано Департаментом юстиции Карагандинской области 29 июля 2013 года N 2374.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ХVІ сессии Карагандинского областного маслихата от 27 июня 2013 года N 176 "О внесении изменений в решение Х сессии Карагандинского областного маслихата от 5 декабря 2012 года N 107 "Об областном бюджете на 2013-2015 годы",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ІХ сессии Улытауского районного маслихата от 14 декабря 2012 года N 69 "О бюджете района на 2013-2015 годы" (зарегистрировано в Реестре государственной регистрации нормативных правовых актов за N 2087 и опубликовано в газете "Ұлытау өңірі" от 30 декабря 2012 года в N 52 (5872)), внесены изменения и дополнение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Х сессии Улытауского районного маслихата от 28 марта 2013 года N 79 "О внесении изменений и дополнения в решение ІХ сессии Улытауского районного маслихата от 14 декабря 2012 года N 69 "О бюджете района на 2013-2015 годы" (зарегистрировано в Реестре государственной регистрации нормативных правовых актов за N 2312 и опубликовано в газете "Ұлытау өңірі" от 1 мая 2013 года в N 15 (5887)), следующие изменения и дополнение: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"2561453" заменить цифрами "2741117";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"2107549" заменить цифрами "2275968";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"280" заменить цифрами "1146";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"452964" заменить цифрами "463343";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"2671026" заменить цифрами "2850690";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"199747" заменить цифрами "210126";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11) после третьего абзаца дополнить абзацем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увеличение штатной численности местных исполнительных органов – 10 379 тысяч тенге;";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"2395" заменить цифрами "700";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4):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"74416" заменить цифрами "85658";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6):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"5950" заменить цифрами "4727";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7):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"2570" заменить цифрами "1270";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8):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"22394" заменить цифрами "14781";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9):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"8569" заменить цифрами "7369";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2013 года.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Жанибеков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районного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Сейтжанов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ХІІІ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Улытауского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июня 2013 года N 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ІХ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Улытауского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декабря 2012 года N 69</w:t>
            </w:r>
          </w:p>
        </w:tc>
      </w:tr>
    </w:tbl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2013 год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2741117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2275968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2152091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2138233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имущества, закрепленного за государственными учреждениями, финансируемыми из местного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463343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463343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463343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повышения компьютерной грамотности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строительство,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Государственной программы "Саламатты Қазақстан" на 2011-2015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поселка, аула (села)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в рамках развития сельских населенных пунктов по Дорожной карте занятости 2020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в рамках развития сельских населенных пунктов по Дорожной карте занятости 2020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строительство и (или) 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(или) приобретение служебного жилища и развитие (или) приобретение инженерно-коммуникационной инфраструктуры в рамках Дорожной карты занятости 2020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 обустройство недостающей инженерно-коммуникационной инфраструктуры в рамках второго направления Дорожной карты занятости 2020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объектов спорта и туризма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газеты и журналы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телерадиовещание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городов районного значения, районов в городе, поселков аулов (сел), аульных (сельских)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отдела образования,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15579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-120932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120932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15579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109573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ХІІІ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Улытауского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июня 2013 года N 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ІХ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Улытауского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декабря 2012 года N 69</w:t>
            </w:r>
          </w:p>
        </w:tc>
      </w:tr>
    </w:tbl>
    <w:bookmarkStart w:name="z1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Затраты по реализации бюджетных программ в населенных</w:t>
      </w:r>
      <w:r>
        <w:br/>
      </w:r>
      <w:r>
        <w:rPr>
          <w:rFonts w:ascii="Times New Roman"/>
          <w:b/>
          <w:i w:val="false"/>
          <w:color w:val="000000"/>
        </w:rPr>
        <w:t>пунктах в составе районного бюджета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Улытау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293823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Жезды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403308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Карсакпай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Актас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40169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Амангелды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97212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Алгабас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52784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Каракенгир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147286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Егинды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88861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Терсаккан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96791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Мибулак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102217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Борсенгир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96267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Сарысу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110998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Коскол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Шенбер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Жангелды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124092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1955323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ХІІІ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Улытауского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июня 2013 года N 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ІХ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Улытауского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декабря 2012 года N 69</w:t>
            </w:r>
          </w:p>
        </w:tc>
      </w:tr>
    </w:tbl>
    <w:bookmarkStart w:name="z13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Затраты по реализации бюджетных программ аппараты акима</w:t>
      </w:r>
      <w:r>
        <w:br/>
      </w:r>
      <w:r>
        <w:rPr>
          <w:rFonts w:ascii="Times New Roman"/>
          <w:b/>
          <w:i w:val="false"/>
          <w:color w:val="000000"/>
        </w:rPr>
        <w:t>поселков, сельских округов в составе районного бюджета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Улытауский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Жездинский поселковый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Карсакпайский поселковый округ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321976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аппарата акима поселков и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199461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Актаский поселковый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Амангелдинский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Каракенгирский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Шенберский сельский округ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аппарата акима поселков и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Алгабаский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Егиндинский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Терсакканский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Косколский сельский округ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аппарата акима поселков и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Жангелдинский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Мибулакский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Борсенгирский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Сарысуский сельский округ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аппарата акима поселков и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