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686b" w14:textId="6546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сентября 2013 года № 56/10. Зарегистрировано Департаментом юстиции Карагандинской области 18 октября 2013 года № 2400. Утратило силу постановлением акимата Карагандинской области от 12 сентября 2014 года № 47/01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12.09.2014 № 47/01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Карагандинской области от 27 июня 2013 года № 41/05 "Об утверждении регламента государственной услуги "Выдача справки по определению адреса объекта недвижимости"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2013 года № 56/10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справки по определению адреса объектов недвижимости на территории Республики Казахстан"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- юридическое или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 - государственные учреждения отделы строительства, архитектуры и градостроительства городов и районов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юридическое лицо,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 по определению адреса объектов недвижимости на территории Республики Казахстан" (далее - государственная услуга) оказывается услугодателем через центр,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в рамках ведения и наполнения информационной системы "Адресный регистр",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утвержденным постановлением Правительства Республики Казахстан от 31 августа 2012 года №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№ 1036 "Об утверждении стандартов государственных услуг" и внесении дополнения в постановление Правительства Республики Казахстан от 20 июля 2010 года № 745" и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услугодателя по адресу: www.uag-krg.gov.kz, в разделе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услугодателя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телефону информационно-справочной службы call-центра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услугополучателя, оказываемой на месте в день обращения услугополучателя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Деятельность услугодателя и центра основывается по отношению к услугополучателю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обращения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государственной услуги, подготавливает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центра выдает услугополучателю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услугополучателя (уполномоченный услугополучатель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нотариально-удостоверенную при представлении интересов услугополучателя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услугополучателя (уполномоченный услугополучатель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приемке пакета документов сотрудник центра сверяет подлинность копии с оригиналом и возвращает оригинал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и СФЕ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осуществляется по принципу "одного окна"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соответствии документов центром направляется заявление с прилагаемыми документами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Доставка услугодателю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Исполненные документы от услугодателя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Выдача услугополучателю готовой справки по определению адреса объектов недвижимости на территории Республики Казахстан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случаях, если услугополучатель не обратился за получением документов в срок, центр обеспечивает их хранение в течении 1 (одного)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Центром будет отказано в приеме документов, в случае непредставления услугополучателем одного из документов,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услугополучателю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Услугодатель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пакета документов центр информирует услугополучателя в течение одного рабочего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отказа, должностное лицо или работник центра информирует услугополучателя в течение 1 (одного) рабочего дня и выдает письменные обоснования услугодателя о причине отказа.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Казахстан"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услугодателей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882"/>
        <w:gridCol w:w="3709"/>
        <w:gridCol w:w="2854"/>
      </w:tblGrid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строительства, архитектуры и градостроительства городов и районов Карагандинской области</w:t>
            </w:r>
          </w:p>
        </w:tc>
      </w:tr>
      <w:tr>
        <w:trPr>
          <w:trHeight w:val="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Мира, 39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42-02-20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Темиртау"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Металлургов, 12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92-26-03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Жезказган"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Алаша, 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73-61-35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 и градостроительства города Балхаш"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Караменде би, 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4-92-44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Приозерск"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Приозерск, улица Балхашская, 5, 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5-40-48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проспект Сатпаева, 108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4-15-16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Сарани"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Жамбыла, 67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2-52-08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улица Казахстанская, 101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4-08-44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Каражал"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улица Сары-Тока 1, 2 этаж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2-60-10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Нуринского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Мынбаева, 44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2-12-52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Актогайского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Алихана Бокейханова, 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2-12-33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Улытауского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село Улытау, улица Абая, 23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2-13-39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Шетского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село Аксу-Аюлы, улица Шортанбай жырау, 24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2-15-09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Бухар-Жырауского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село Ботакара, улица Казыбек би, 50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2-10-30</w:t>
            </w:r>
          </w:p>
        </w:tc>
      </w:tr>
      <w:tr>
        <w:trPr>
          <w:trHeight w:val="9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Осакаровского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район, поселок Осакаровка, улица Первомайская, 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4-18-42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Абайского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город Абай, улица Абая, 26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4-48-00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Жанааркинского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Проспект Независимости, 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2-61-01</w:t>
            </w:r>
          </w:p>
        </w:tc>
      </w:tr>
      <w:tr>
        <w:trPr>
          <w:trHeight w:val="10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Каркаралинского района"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город Каркаралинск, улица Токтара Аубакирова, 23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3-13-66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Казахстан"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316"/>
        <w:gridCol w:w="4941"/>
        <w:gridCol w:w="2958"/>
      </w:tblGrid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"Центра обслуживания населения по Карагандинской области"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Ержанова, 47/3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Муканова, 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Архитектурная, 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микрорайон, дом 6/7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Серова, 73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Темиртау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Блюхера, 23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Темиртау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128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Абая, 54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1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поселок Топар, улица Казыбек би, 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Сарань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Жамбыла, 85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1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Шахтинск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проспект Абая Кунанбаева, 65 Б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2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Шахтинск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поселок Шахан, квартал 10/16 - 16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Осакаровка, улица Пристационная, 12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Осакаровка, поселок Молодежный, улица Абая, 13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проспект Сатпаева, 111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Балхаш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Бокейхана, 20 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6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Аксу-Аюлы, улица Жапакова, 23/1 поселок Агадырь, улица Независимости Казахстан, 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Жезказган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Бауыржана Момышулы, 9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улица Оспанова, 40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1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Каражал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улица Ленина, 18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Приозерск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Приозерск, улица Балхашская, 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районный отдел № 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поселок Ботакара, улица Абылай хана, 37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районный отдел № 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улица Мира, 24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Актогай, улица Бокейхана, 10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Сары-шаган, улица Абая, 12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22-3-39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 улица Сулейменовых, 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поселок Улытау, улица Амангельды, 29 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Аубакирова, 21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</w:tbl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Казахстан"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и СФЕ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445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