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1d69" w14:textId="8831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29 апреля 2013 года № 107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2013-2014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28 ноября 2013 года № 378. Зарегистрировано Департаментом юстиции Жамбылской области 8 января 2014 года № 2100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
     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 и приказом исполняющего обязанности Министра образования и науки Республики Казахстан от 4 мая 2012 года 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размещения государственного образовательного заказа на дошкольное воспитание и обучение, подготовку специалистов с техническим и профессиональным, послесредним, высшим и послевузовским образованием, а также на подготовительные отделения высших учебных заведений» (зарегистрирован в Реестре государственной регистрации нормативных правовых актов под № 7690)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Жамбылской области от 29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государственного образовательного заказа на подготовку специалистов с техническим и профессиональным, послесредним образованием на 2013-2014 учебный год» (зарегистрировано в Реестре государственной регистрации нормативных правовых актов за № 1943, опубликовано 4 июня 2013 года в газетах «Ақ жол» № 69 (17757) и «Знамя труда» № 64 (17780)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«Управление образования акимата Жамбылской области» обеспечить в установленном законодательном Республики Казахстан порядке государственную регистрацию настоящего постановления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Садибекова Гани Калыбаевича.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Бозумбаев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2013 года № 378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2013-2014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413"/>
        <w:gridCol w:w="2253"/>
        <w:gridCol w:w="1017"/>
        <w:gridCol w:w="854"/>
        <w:gridCol w:w="971"/>
        <w:gridCol w:w="901"/>
        <w:gridCol w:w="761"/>
        <w:gridCol w:w="854"/>
        <w:gridCol w:w="1017"/>
        <w:gridCol w:w="1111"/>
        <w:gridCol w:w="831"/>
        <w:gridCol w:w="1043"/>
      </w:tblGrid>
      <w:tr>
        <w:trPr>
          <w:trHeight w:val="465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специальности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обучения 1 специалиста очная форма обучения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обучения 1 специалиста заочная форма обучения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обучения 1 специалиста очная форма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при уголовно-исполнительной системы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обучения 1 специалиста заочная форма обучения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обучение на государственном языке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Государственный образовательный заказ, администратором бюджетных программ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коммунальное государственное учреждение «Управление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области»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«Жамбылский гуманитарный колледж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Абая»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образование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и черчение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 искусство и народные промыслы (по профилю)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«Жамбылский политехнический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 искусство и народные промыслы (по профилю)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нефтяных и газовых месторождений (по профилю)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и производство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контрольно-измерительные приборы и автоматика в промышленности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оборудования промышленности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обслуживание, ремонт и эксплуатация автомобильного транспорта 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связи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«Куланский сельско-хозяйственный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«Кордайский сельско-хозяйственный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«Жамбылский казахско-турецкий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учетно-экономический колледж»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 (по отраслям)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применению)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«Жанатасский многоотраслевой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Маркшейдерское дело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горного электромеханического оборудования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образование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«Каратауский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гуманитарно-технический колледж»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образование 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горного электромеханического оборудования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нефтяных и газовых месторождений (по профилю)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оборудования и систем газоснабжения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автомобильных дорог и аэродромов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«Колледж модельного искусства и бизнеса «Аспара»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профилю)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«Таразский гуманитарно-технический колледж»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«Таразский колледж техники и бизнеса»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приборы и устройства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 (по профилю)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связи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«Современный гуманитарно-технический колледж»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Металлообработка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«Каратауский колледж технологии и бизнеса»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«Колледж № 1»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«Каратауский колледж № 2»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«Байзакский колледж № 3»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«Жанатасский колледж № 5»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Открытая разработка месторождений полезных ископаемых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«Аулиеатинский колледж № 6»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 (по профилю)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«Беткайнарский колледж № 7»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дело (по профилю)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облуживание, ремонт и эксплуатация автомобильного транспорта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«Мойынкумский колледж № 8»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дело (по профилю)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«Меркенский колледж № 9»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дело (по профилю)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«Шуский колледж № 10»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дело (по профилю)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облуживание, ремонт и эксплуатация автомобильного транспорта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«Сарысуский колледж № 11»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дело (по профилю)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«Колледж № 12 «Тараз»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облуживание, ремонт и эксплуатация автомобильного транспорта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«Таразский железнодорожный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№ 13»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управление движением на железнодорожном транспорте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Мебельное производство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«Таласский колледж № 14»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облуживание, ремонт и эксплуатация автомобильного транспорта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дело (по профилю)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«Колледж № 15 при исправительном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организаций легкой промышленности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«Жуалынский колледж № 16»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облуживание, ремонт и эксплуатация автомобильного транспорта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«Жамбылский колледж № 17»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облуживание, ремонт и эксплуатация автомобильного транспорта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«Акыртобинский колледж № 18»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Государственный образовательный заказ, администратором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которой является коммунальное государственное учреждение «Управление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области»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«Жамбылский медицинский колледж»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