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1f34" w14:textId="c6b1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
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21 января 2013 года N 01-01, зарегистрировано Департаментом юстиции Алматинской области 19 февраля 2013 года N 2304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5-5),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организаций для обеспечения их занятости,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учреждениях и предприятиях Уйгурского района независимо от форм собственности,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Т.Турдыбакиев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января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