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4f9b" w14:textId="3ef4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20 декабря 2012 года № 14/2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 октября 2013 года № 23/2. Зарегистрировано Департаментом юстиции Акмолинской области 22 октября 2013 года № 3847. Утратило силу в связи с истечением срока применения - (письмо Есильского районного маслихата Акмолинской области от 28 февраля 2014 года № 54)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Есильского районного маслихата Акмолинской области от 28.02.2014 № 54).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 районном бюджете на 2013-2015 годы» от 20 декабря 2012 года № 14/2 (зарегистрировано в Реестре государственной регистрации нормативных правовых актов № 3595, опубликовано 18 января 2013 года в районной газете «Жаңа Есіл»)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2596780,4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594624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8985,7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31595,3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1961575,4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2632026,1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2808,8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3874,8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1066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45000 тысяч тенге, в том числе приобретение финансовых активов 45000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(-83054,5)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83054,5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К.Рахметов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октября 2013 года № 23/2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14/2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730"/>
        <w:gridCol w:w="770"/>
        <w:gridCol w:w="8884"/>
        <w:gridCol w:w="242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2596780,4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594624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27811</w:t>
            </w:r>
          </w:p>
        </w:tc>
      </w:tr>
      <w:tr>
        <w:trPr>
          <w:trHeight w:val="3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27811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305308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305308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210463</w:t>
            </w:r>
          </w:p>
        </w:tc>
      </w:tr>
      <w:tr>
        <w:trPr>
          <w:trHeight w:val="34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145220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</w:t>
            </w:r>
          </w:p>
        </w:tc>
      </w:tr>
      <w:tr>
        <w:trPr>
          <w:trHeight w:val="3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36808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</w:t>
            </w:r>
          </w:p>
        </w:tc>
      </w:tr>
      <w:tr>
        <w:trPr>
          <w:trHeight w:val="3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35612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</w:t>
            </w:r>
          </w:p>
        </w:tc>
      </w:tr>
      <w:tr>
        <w:trPr>
          <w:trHeight w:val="36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15019</w:t>
            </w:r>
          </w:p>
        </w:tc>
      </w:tr>
      <w:tr>
        <w:trPr>
          <w:trHeight w:val="66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на ведение предпринимательской и профессиональной деятельности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103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</w:t>
            </w:r>
          </w:p>
        </w:tc>
      </w:tr>
      <w:tr>
        <w:trPr>
          <w:trHeight w:val="36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8985,7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3718,7</w:t>
            </w:r>
          </w:p>
        </w:tc>
      </w:tr>
      <w:tr>
        <w:trPr>
          <w:trHeight w:val="5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5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3454,7</w:t>
            </w:r>
          </w:p>
        </w:tc>
      </w:tr>
      <w:tr>
        <w:trPr>
          <w:trHeight w:val="5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7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31595,3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31595,3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31595,3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1961575,4</w:t>
            </w:r>
          </w:p>
        </w:tc>
      </w:tr>
      <w:tr>
        <w:trPr>
          <w:trHeight w:val="4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1961575,4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1961575,4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691"/>
        <w:gridCol w:w="691"/>
        <w:gridCol w:w="9189"/>
        <w:gridCol w:w="243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2632026,1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241376,1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58055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57019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6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143037,3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141687,3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26762,8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23211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313,1</w:t>
            </w:r>
          </w:p>
        </w:tc>
      </w:tr>
      <w:tr>
        <w:trPr>
          <w:trHeight w:val="6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0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251,7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1711967,8</w:t>
            </w:r>
          </w:p>
        </w:tc>
      </w:tr>
      <w:tr>
        <w:trPr>
          <w:trHeight w:val="6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86885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1572082,8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10965,9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1174280,6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43459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139247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86737,7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87812,6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104270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104270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21966</w:t>
            </w:r>
          </w:p>
        </w:tc>
      </w:tr>
      <w:tr>
        <w:trPr>
          <w:trHeight w:val="12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10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199035,4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71452,4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54297,4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30093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6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92690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68815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174290,7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152258,5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37387,5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23012,3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76920,7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</w:p>
        </w:tc>
      </w:tr>
      <w:tr>
        <w:trPr>
          <w:trHeight w:val="8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11673,2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5114,2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59377,3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26489</w:t>
            </w:r>
          </w:p>
        </w:tc>
      </w:tr>
      <w:tr>
        <w:trPr>
          <w:trHeight w:val="6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22574,3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18460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3814,3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</w:t>
            </w:r>
          </w:p>
        </w:tc>
      </w:tr>
      <w:tr>
        <w:trPr>
          <w:trHeight w:val="6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45984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8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30943,6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22829,6</w:t>
            </w:r>
          </w:p>
        </w:tc>
      </w:tr>
      <w:tr>
        <w:trPr>
          <w:trHeight w:val="7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9969,6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</w:p>
        </w:tc>
      </w:tr>
      <w:tr>
        <w:trPr>
          <w:trHeight w:val="6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29508,2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29508,2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29508,2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2808,8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3874,8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3874,8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3874,8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-83054,5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83054,5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80420,5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80420,5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80420,5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80420,5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октября 2013 года № 23/2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14/2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0"/>
        <w:gridCol w:w="2470"/>
      </w:tblGrid>
      <w:tr>
        <w:trPr>
          <w:trHeight w:val="525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379 861,7</w:t>
            </w:r>
          </w:p>
        </w:tc>
      </w:tr>
      <w:tr>
        <w:trPr>
          <w:trHeight w:val="390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373 161,7</w:t>
            </w:r>
          </w:p>
        </w:tc>
      </w:tr>
      <w:tr>
        <w:trPr>
          <w:trHeight w:val="240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26 489</w:t>
            </w:r>
          </w:p>
        </w:tc>
      </w:tr>
      <w:tr>
        <w:trPr>
          <w:trHeight w:val="330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26 489</w:t>
            </w:r>
          </w:p>
        </w:tc>
      </w:tr>
      <w:tr>
        <w:trPr>
          <w:trHeight w:val="285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</w:tr>
      <w:tr>
        <w:trPr>
          <w:trHeight w:val="525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</w:tr>
      <w:tr>
        <w:trPr>
          <w:trHeight w:val="225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286 451,7</w:t>
            </w:r>
          </w:p>
        </w:tc>
      </w:tr>
      <w:tr>
        <w:trPr>
          <w:trHeight w:val="570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139 247</w:t>
            </w:r>
          </w:p>
        </w:tc>
      </w:tr>
      <w:tr>
        <w:trPr>
          <w:trHeight w:val="810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2011-2020 годы, в том числе: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9 510</w:t>
            </w:r>
          </w:p>
        </w:tc>
      </w:tr>
      <w:tr>
        <w:trPr>
          <w:trHeight w:val="735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химии в государственных учреждениях основного среднего и общего среднего образования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585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</w:t>
            </w:r>
          </w:p>
        </w:tc>
      </w:tr>
      <w:tr>
        <w:trPr>
          <w:trHeight w:val="1020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17 450</w:t>
            </w:r>
          </w:p>
        </w:tc>
      </w:tr>
      <w:tr>
        <w:trPr>
          <w:trHeight w:val="735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20 280</w:t>
            </w:r>
          </w:p>
        </w:tc>
      </w:tr>
      <w:tr>
        <w:trPr>
          <w:trHeight w:val="555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86 737,7</w:t>
            </w:r>
          </w:p>
        </w:tc>
      </w:tr>
      <w:tr>
        <w:trPr>
          <w:trHeight w:val="645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</w:t>
            </w:r>
          </w:p>
        </w:tc>
      </w:tr>
      <w:tr>
        <w:trPr>
          <w:trHeight w:val="420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555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495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Биртальского сельского округа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480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480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480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435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585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555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22 035</w:t>
            </w:r>
          </w:p>
        </w:tc>
      </w:tr>
      <w:tr>
        <w:trPr>
          <w:trHeight w:val="660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22 035</w:t>
            </w:r>
          </w:p>
        </w:tc>
      </w:tr>
      <w:tr>
        <w:trPr>
          <w:trHeight w:val="465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20 166</w:t>
            </w:r>
          </w:p>
        </w:tc>
      </w:tr>
      <w:tr>
        <w:trPr>
          <w:trHeight w:val="585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19 765</w:t>
            </w:r>
          </w:p>
        </w:tc>
      </w:tr>
      <w:tr>
        <w:trPr>
          <w:trHeight w:val="435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60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540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255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510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55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10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510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645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12 160</w:t>
            </w:r>
          </w:p>
        </w:tc>
      </w:tr>
      <w:tr>
        <w:trPr>
          <w:trHeight w:val="675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12 160</w:t>
            </w:r>
          </w:p>
        </w:tc>
      </w:tr>
      <w:tr>
        <w:trPr>
          <w:trHeight w:val="420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05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80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55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525" w:hRule="atLeast"/>
        </w:trPr>
        <w:tc>
          <w:tcPr>
            <w:tcW w:w="1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октября 2013 года № 23/2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14/2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7"/>
        <w:gridCol w:w="2603"/>
      </w:tblGrid>
      <w:tr>
        <w:trPr>
          <w:trHeight w:val="435" w:hRule="atLeast"/>
        </w:trPr>
        <w:tc>
          <w:tcPr>
            <w:tcW w:w="10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10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407 730,7</w:t>
            </w:r>
          </w:p>
        </w:tc>
      </w:tr>
      <w:tr>
        <w:trPr>
          <w:trHeight w:val="300" w:hRule="atLeast"/>
        </w:trPr>
        <w:tc>
          <w:tcPr>
            <w:tcW w:w="10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272 279,3</w:t>
            </w:r>
          </w:p>
        </w:tc>
      </w:tr>
      <w:tr>
        <w:trPr>
          <w:trHeight w:val="195" w:hRule="atLeast"/>
        </w:trPr>
        <w:tc>
          <w:tcPr>
            <w:tcW w:w="10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85 204</w:t>
            </w:r>
          </w:p>
        </w:tc>
      </w:tr>
      <w:tr>
        <w:trPr>
          <w:trHeight w:val="270" w:hRule="atLeast"/>
        </w:trPr>
        <w:tc>
          <w:tcPr>
            <w:tcW w:w="10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противопожарные мероприятия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30 080</w:t>
            </w:r>
          </w:p>
        </w:tc>
      </w:tr>
      <w:tr>
        <w:trPr>
          <w:trHeight w:val="270" w:hRule="atLeast"/>
        </w:trPr>
        <w:tc>
          <w:tcPr>
            <w:tcW w:w="10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оснащение детских дошкольных организаций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55 124</w:t>
            </w:r>
          </w:p>
        </w:tc>
      </w:tr>
      <w:tr>
        <w:trPr>
          <w:trHeight w:val="390" w:hRule="atLeast"/>
        </w:trPr>
        <w:tc>
          <w:tcPr>
            <w:tcW w:w="10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810" w:hRule="atLeast"/>
        </w:trPr>
        <w:tc>
          <w:tcPr>
            <w:tcW w:w="10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</w:p>
        </w:tc>
      </w:tr>
      <w:tr>
        <w:trPr>
          <w:trHeight w:val="660" w:hRule="atLeast"/>
        </w:trPr>
        <w:tc>
          <w:tcPr>
            <w:tcW w:w="10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и многодетных семей сельской местности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450" w:hRule="atLeast"/>
        </w:trPr>
        <w:tc>
          <w:tcPr>
            <w:tcW w:w="10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72 417,7</w:t>
            </w:r>
          </w:p>
        </w:tc>
      </w:tr>
      <w:tr>
        <w:trPr>
          <w:trHeight w:val="390" w:hRule="atLeast"/>
        </w:trPr>
        <w:tc>
          <w:tcPr>
            <w:tcW w:w="10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Есильского районного Дома культуры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72 417,7</w:t>
            </w:r>
          </w:p>
        </w:tc>
      </w:tr>
      <w:tr>
        <w:trPr>
          <w:trHeight w:val="525" w:hRule="atLeast"/>
        </w:trPr>
        <w:tc>
          <w:tcPr>
            <w:tcW w:w="10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103 336,6</w:t>
            </w:r>
          </w:p>
        </w:tc>
      </w:tr>
      <w:tr>
        <w:trPr>
          <w:trHeight w:val="315" w:hRule="atLeast"/>
        </w:trPr>
        <w:tc>
          <w:tcPr>
            <w:tcW w:w="10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30" w:hRule="atLeast"/>
        </w:trPr>
        <w:tc>
          <w:tcPr>
            <w:tcW w:w="10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стабильной работы теплоснабжающих предприятий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63 336,6</w:t>
            </w:r>
          </w:p>
        </w:tc>
      </w:tr>
      <w:tr>
        <w:trPr>
          <w:trHeight w:val="315" w:hRule="atLeast"/>
        </w:trPr>
        <w:tc>
          <w:tcPr>
            <w:tcW w:w="10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</w:p>
        </w:tc>
      </w:tr>
      <w:tr>
        <w:trPr>
          <w:trHeight w:val="255" w:hRule="atLeast"/>
        </w:trPr>
        <w:tc>
          <w:tcPr>
            <w:tcW w:w="10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генерального плана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</w:p>
        </w:tc>
      </w:tr>
      <w:tr>
        <w:trPr>
          <w:trHeight w:val="270" w:hRule="atLeast"/>
        </w:trPr>
        <w:tc>
          <w:tcPr>
            <w:tcW w:w="10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135 451,4</w:t>
            </w:r>
          </w:p>
        </w:tc>
      </w:tr>
      <w:tr>
        <w:trPr>
          <w:trHeight w:val="300" w:hRule="atLeast"/>
        </w:trPr>
        <w:tc>
          <w:tcPr>
            <w:tcW w:w="10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90 451,4</w:t>
            </w:r>
          </w:p>
        </w:tc>
      </w:tr>
      <w:tr>
        <w:trPr>
          <w:trHeight w:val="360" w:hRule="atLeast"/>
        </w:trPr>
        <w:tc>
          <w:tcPr>
            <w:tcW w:w="10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</w:p>
        </w:tc>
      </w:tr>
      <w:tr>
        <w:trPr>
          <w:trHeight w:val="525" w:hRule="atLeast"/>
        </w:trPr>
        <w:tc>
          <w:tcPr>
            <w:tcW w:w="10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37451,4</w:t>
            </w:r>
          </w:p>
        </w:tc>
      </w:tr>
      <w:tr>
        <w:trPr>
          <w:trHeight w:val="525" w:hRule="atLeast"/>
        </w:trPr>
        <w:tc>
          <w:tcPr>
            <w:tcW w:w="10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480" w:hRule="atLeast"/>
        </w:trPr>
        <w:tc>
          <w:tcPr>
            <w:tcW w:w="10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государственного коммунального предприятия на праве хозяйственного ведения "Тепло Сервис"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октября 2013 года № 23/2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14/2  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Аппарат акима района в городе, города районного значения, поселка, села, сельского округа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736"/>
        <w:gridCol w:w="715"/>
        <w:gridCol w:w="8870"/>
        <w:gridCol w:w="2604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143037,3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143037,3</w:t>
            </w:r>
          </w:p>
        </w:tc>
      </w:tr>
      <w:tr>
        <w:trPr>
          <w:trHeight w:val="7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141687,3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13453,3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Биртальского сельского округа Есильского района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4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</w:t>
            </w:r>
          </w:p>
        </w:tc>
      </w:tr>
      <w:tr>
        <w:trPr>
          <w:trHeight w:val="4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Жаныспайского сельского округа Есильского района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</w:t>
            </w:r>
          </w:p>
        </w:tc>
      </w:tr>
      <w:tr>
        <w:trPr>
          <w:trHeight w:val="4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 Есильского района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Юбилейного сельского округа Есильского района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4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Биртальского сельского округа Есильского района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 Есильского района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86885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</w:t>
            </w:r>
          </w:p>
        </w:tc>
      </w:tr>
      <w:tr>
        <w:trPr>
          <w:trHeight w:val="4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22035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19765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30093</w:t>
            </w:r>
          </w:p>
        </w:tc>
      </w:tr>
      <w:tr>
        <w:trPr>
          <w:trHeight w:val="5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30093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8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