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6343" w14:textId="d346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марта 2013 года № А-2/119. Зарегистрировано Департаментом юстиции Акмолинской области 29 апреля 2013 года № 3712.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11 января 2007 года «Об информатизации»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эмиссии в окружающую среду для объектов II, III и IV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заключений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экологической экспертизы для объектов II, III и IV категорий».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А-2/119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эмиссии в окружающую среду для объектов II, III и IV категории»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разрешений на эмиссии в окружающую среду для объектов II, III и IV категории» (далее - услуга) оказывается государственным учреждением «Управление природных ресурсов и регулирования природопользования Акмолинской области» (далее - услугодатель), либо на альтернативной основе через центры обслуживания населения (далее - центры), а также через веб-портал «электронного правительства»: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эмиссии в окружающую среду для объектов II, III и IV категории»,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регламенте электронной государственной услуги «Выдача разрешений на эмиссии в окружающую среду для объектов II, III и IV категории»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«Е-лицензирование»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-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-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-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структурно-функциональные единицы (далее - СФЕ)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АРМ - автоматизированное рабочее место.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регистрационного свидетельства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потребителем результата услуги (разрешения на эмиссии в окружающую среду для объектов II, III и IV категории),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бумажном виде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электронного документа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потребителем результата услуги (разрешения на эмиссии в окружающую среду для объектов II, III и IV категории)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оператора Центра через АРМ ИС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бумажном виде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(разрешения на эмиссии в окружающую среду для объектов II, III и IV категории)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«Выдача лицензии»;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потребителем сообщения о содержании в ИС ГБД «Е-лицензирование» информации запрашиваемой потребителем;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государственной услуги</w:t>
      </w:r>
    </w:p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АРМ ИС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 эмиссии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II, III и IV категории» </w:t>
      </w:r>
    </w:p>
    <w:bookmarkEnd w:id="8"/>
    <w:bookmarkStart w:name="z1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985"/>
        <w:gridCol w:w="2322"/>
        <w:gridCol w:w="2322"/>
        <w:gridCol w:w="2322"/>
        <w:gridCol w:w="2654"/>
      </w:tblGrid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6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  <w:tr>
        <w:trPr>
          <w:trHeight w:val="8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052"/>
        <w:gridCol w:w="3336"/>
        <w:gridCol w:w="3336"/>
        <w:gridCol w:w="2824"/>
      </w:tblGrid>
      <w:tr>
        <w:trPr>
          <w:trHeight w:val="6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(заявления потребителя) и обработка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эмиссии в окружающую среду для объектов II, III и IV категории</w:t>
            </w:r>
          </w:p>
        </w:tc>
      </w:tr>
      <w:tr>
        <w:trPr>
          <w:trHeight w:val="16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месяца</w:t>
            </w:r>
          </w:p>
        </w:tc>
      </w:tr>
      <w:tr>
        <w:trPr>
          <w:trHeight w:val="82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846"/>
        <w:gridCol w:w="2530"/>
        <w:gridCol w:w="2530"/>
        <w:gridCol w:w="2847"/>
        <w:gridCol w:w="2215"/>
      </w:tblGrid>
      <w:tr>
        <w:trPr>
          <w:trHeight w:val="6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7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</w:t>
            </w:r>
          </w:p>
        </w:tc>
      </w:tr>
      <w:tr>
        <w:trPr>
          <w:trHeight w:val="16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9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615"/>
        <w:gridCol w:w="2877"/>
        <w:gridCol w:w="2877"/>
        <w:gridCol w:w="2878"/>
      </w:tblGrid>
      <w:tr>
        <w:trPr>
          <w:trHeight w:val="67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и обработка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эмиссии в окружающую среду для объектов II, III и IV категории</w:t>
            </w:r>
          </w:p>
        </w:tc>
      </w:tr>
      <w:tr>
        <w:trPr>
          <w:trHeight w:val="16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месяца</w:t>
            </w:r>
          </w:p>
        </w:tc>
      </w:tr>
      <w:tr>
        <w:trPr>
          <w:trHeight w:val="192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Центр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825"/>
        <w:gridCol w:w="2511"/>
        <w:gridCol w:w="2511"/>
        <w:gridCol w:w="2826"/>
        <w:gridCol w:w="2198"/>
      </w:tblGrid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4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615"/>
        <w:gridCol w:w="2877"/>
        <w:gridCol w:w="2877"/>
        <w:gridCol w:w="2878"/>
      </w:tblGrid>
      <w:tr>
        <w:trPr>
          <w:trHeight w:val="67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7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оператора в ИС ГБД «Е-лицензирование»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эмиссии в окружающую среду для объектов II, III и IV категории</w:t>
            </w:r>
          </w:p>
        </w:tc>
      </w:tr>
      <w:tr>
        <w:trPr>
          <w:trHeight w:val="16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(разрешение)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месяца</w:t>
            </w:r>
          </w:p>
        </w:tc>
      </w:tr>
      <w:tr>
        <w:trPr>
          <w:trHeight w:val="141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категории»</w:t>
      </w:r>
    </w:p>
    <w:bookmarkEnd w:id="12"/>
    <w:bookmarkStart w:name="z10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  <w:r>
        <w:drawing>
          <wp:inline distT="0" distB="0" distL="0" distR="0">
            <wp:extent cx="85090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bookmarkStart w:name="z1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344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АРМ ИС ЦОН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8318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121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 эмиссии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 IV категории»</w:t>
      </w:r>
    </w:p>
    <w:bookmarkEnd w:id="16"/>
    <w:bookmarkStart w:name="z1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А-2/119     </w:t>
      </w:r>
    </w:p>
    <w:bookmarkEnd w:id="18"/>
    <w:bookmarkStart w:name="z1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заключений государственной экологической экспертизы для объектов II, III и IV категорий»</w:t>
      </w:r>
    </w:p>
    <w:bookmarkEnd w:id="19"/>
    <w:bookmarkStart w:name="z1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заключений государственной экологической экспертизы для объектов II, III и IV категорий» (далее - услуга) оказывается государственным учреждением «Управление природных ресурсов и регулирования природопользования Акмолинской области» (далее - услугодатель), через веб-портал «электронного правительства» по адресу: www.e.gov.kz или веб-портал «Е-лицензирование» по адресу: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государственной экологической экспертизы для объектов II, III и IV категорий»,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регламенте электронной государственной услуги «Выдача заключений государственной экологической экспертизы для объектов II, III и IV категорий»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«Е-лицензирование»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-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Структурно-функциональные единицы (далее - СФЕ)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End w:id="21"/>
    <w:bookmarkStart w:name="z1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логина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регистрационного свидетельства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(заключения государственной экологической экспертизы для объектов II, III и IV категорий),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бумажном виде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(заключения государственной экологической экспертизы для объектов II, III и IV категорий)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23"/>
    <w:bookmarkStart w:name="z1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услуги</w:t>
      </w:r>
    </w:p>
    <w:bookmarkEnd w:id="24"/>
    <w:bookmarkStart w:name="z1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25"/>
    <w:bookmarkStart w:name="z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II, III и IV категорий» </w:t>
      </w:r>
    </w:p>
    <w:bookmarkEnd w:id="26"/>
    <w:bookmarkStart w:name="z1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985"/>
        <w:gridCol w:w="2322"/>
        <w:gridCol w:w="2322"/>
        <w:gridCol w:w="2322"/>
        <w:gridCol w:w="2654"/>
      </w:tblGrid>
      <w:tr>
        <w:trPr>
          <w:trHeight w:val="6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69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</w:tr>
      <w:tr>
        <w:trPr>
          <w:trHeight w:val="82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052"/>
        <w:gridCol w:w="3336"/>
        <w:gridCol w:w="3336"/>
        <w:gridCol w:w="2824"/>
      </w:tblGrid>
      <w:tr>
        <w:trPr>
          <w:trHeight w:val="6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(заявления потребителя) и обработка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заключения государственной экологической экспертизы для объектов II, III и IV категорий)</w:t>
            </w:r>
          </w:p>
        </w:tc>
      </w:tr>
      <w:tr>
        <w:trPr>
          <w:trHeight w:val="16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государственной экологической экспертизы для объектов II, III и IV категорий</w:t>
            </w:r>
          </w:p>
        </w:tc>
      </w:tr>
      <w:tr>
        <w:trPr>
          <w:trHeight w:val="30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825"/>
        <w:gridCol w:w="2511"/>
        <w:gridCol w:w="2511"/>
        <w:gridCol w:w="2826"/>
        <w:gridCol w:w="2198"/>
      </w:tblGrid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ФЛ/ГБД ЮЛ</w:t>
            </w:r>
          </w:p>
        </w:tc>
      </w:tr>
      <w:tr>
        <w:trPr>
          <w:trHeight w:val="16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28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615"/>
        <w:gridCol w:w="2877"/>
        <w:gridCol w:w="2877"/>
        <w:gridCol w:w="2878"/>
      </w:tblGrid>
      <w:tr>
        <w:trPr>
          <w:trHeight w:val="67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и обработка услуги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заключения государственной экологической экспертизы для объектов II, III и IV категорий)</w:t>
            </w:r>
          </w:p>
        </w:tc>
      </w:tr>
      <w:tr>
        <w:trPr>
          <w:trHeight w:val="16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государственной экологической экспертизы для объектов II, III и IV категорий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282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запросу, 9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данные по запросу найдены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II, III и IV категорий» </w:t>
      </w:r>
    </w:p>
    <w:bookmarkEnd w:id="29"/>
    <w:bookmarkStart w:name="z1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  <w:r>
        <w:drawing>
          <wp:inline distT="0" distB="0" distL="0" distR="0">
            <wp:extent cx="8445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0"/>
    <w:bookmarkStart w:name="z1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318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524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экологической экспертизы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II, III и IV категорий» </w:t>
      </w:r>
    </w:p>
    <w:bookmarkEnd w:id="33"/>
    <w:bookmarkStart w:name="z1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