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89c54" w14:textId="9189c5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Шемонаихинского района Восточно-Казахстанской области от 27 декабря 2012 года N 858. Зарегистрировано Департаментом юстиции Восточно-Казахстанской области 28 января 2013 года N 2850. Утратило силу - постановлением акимата Шемонаихинского района от 21 мая 2013 года N 184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акимата Шемонаихинского района от 21.05.2012 N 184.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Шемонаихинского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</w:t>
      </w:r>
      <w:r>
        <w:rPr>
          <w:rFonts w:ascii="Times New Roman"/>
          <w:b w:val="false"/>
          <w:i w:val="false"/>
          <w:color w:val="000000"/>
          <w:sz w:val="28"/>
        </w:rPr>
        <w:t>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</w:t>
      </w:r>
      <w:r>
        <w:rPr>
          <w:rFonts w:ascii="Times New Roman"/>
          <w:b w:val="false"/>
          <w:i w:val="false"/>
          <w:color w:val="000000"/>
          <w:sz w:val="28"/>
        </w:rPr>
        <w:t>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</w:t>
      </w:r>
      <w:r>
        <w:rPr>
          <w:rFonts w:ascii="Times New Roman"/>
          <w:b w:val="false"/>
          <w:i w:val="false"/>
          <w:color w:val="000000"/>
          <w:sz w:val="28"/>
        </w:rPr>
        <w:t>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Шемонаихинского района Лонского В.И.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Шемонаихинского района                А. Токтаров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27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Отделом занятости и социальных программ Шемонаихинского района (далее – услугодатель) и  на альтернативной основе через центр обслуживания населения по месту жительства (далее – Центр), а также через 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ИИН -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- информационная система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ИС ЦОН - информационная система центров обслуживания населения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РШЭП</w:t>
      </w:r>
      <w:r>
        <w:rPr>
          <w:rFonts w:ascii="Times New Roman"/>
          <w:b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электронного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на электронную государственную услугу, предоставляемые потребителю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МИО/ЦОН.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Центр, государственное учреждение, наличие ИИН у потребителя, авторизация ПЭП, наличие у пользователя ЭЦП).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услуги</w:t>
      </w:r>
      <w:r>
        <w:br/>
      </w:r>
      <w:r>
        <w:rPr>
          <w:rFonts w:ascii="Times New Roman"/>
          <w:b/>
          <w:i w:val="false"/>
          <w:color w:val="000000"/>
        </w:rPr>
        <w:t>
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248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(Указать 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Причина отказа: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 отказ на казахском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 Иванов И.И.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</w:t>
      </w:r>
      <w:r>
        <w:rPr>
          <w:rFonts w:ascii="Times New Roman"/>
          <w:b w:val="false"/>
          <w:i w:val="false"/>
          <w:color w:val="000000"/>
          <w:vertAlign w:val="superscript"/>
        </w:rPr>
        <w:t>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2"/>
        <w:gridCol w:w="3050"/>
        <w:gridCol w:w="2237"/>
        <w:gridCol w:w="2237"/>
        <w:gridCol w:w="2237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4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  и пароль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  ГБД ФЛ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 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запроса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   действия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  нарушения; 5 – если нарушений нет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140"/>
        <w:gridCol w:w="2379"/>
        <w:gridCol w:w="2380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  ЭЦП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  организационно–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  нарушения; 8 –  если нарушений нет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59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Отделом занятости и социальных программ Шемонаихинского района (далее – услугодатель), а также через веб-портал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ИИН - индивидуальный идентификационный номер,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ИС НУЦ - информационная система национального удостоверяющего центра Республики Казахстан,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ИС ЦОН - информационная система центров обслуживания населения,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РШЭП - региональный шлюз электронного правительства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16"/>
    <w:bookmarkStart w:name="z4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7"/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(1414).</w:t>
      </w:r>
    </w:p>
    <w:bookmarkEnd w:id="18"/>
    <w:bookmarkStart w:name="z4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9"/>
    <w:bookmarkStart w:name="z4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доступа, государственное учреждение).</w:t>
      </w:r>
    </w:p>
    <w:bookmarkEnd w:id="20"/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931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"/>
        <w:gridCol w:w="3151"/>
        <w:gridCol w:w="2701"/>
        <w:gridCol w:w="2401"/>
        <w:gridCol w:w="2402"/>
        <w:gridCol w:w="1802"/>
      </w:tblGrid>
      <w:tr>
        <w:trPr>
          <w:trHeight w:val="675" w:hRule="atLeast"/>
        </w:trPr>
        <w:tc>
          <w:tcPr>
            <w:tcW w:w="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6"/>
        <w:gridCol w:w="3837"/>
        <w:gridCol w:w="2374"/>
        <w:gridCol w:w="2192"/>
        <w:gridCol w:w="1827"/>
        <w:gridCol w:w="2194"/>
      </w:tblGrid>
      <w:tr>
        <w:trPr>
          <w:trHeight w:val="67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2968"/>
        <w:gridCol w:w="1907"/>
        <w:gridCol w:w="2332"/>
        <w:gridCol w:w="2333"/>
        <w:gridCol w:w="2757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начальника)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заявителя)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заявителя)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Уведомляем Вас о назначении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ребенку-инвалиду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 по 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6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услуга) оказывается Отделом образования Шемонаихинского района,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ЗАГС - информационная система «Записи актов гражданского состояния»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ЕНИС - единая нотариальная информационная система,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ИИН - индивидуальный идентификационный номер,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ДДО – детская дошкольная организация, реализующая общеобразовательные программы дошкольного воспитания и обучения;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ИС НУЦ - информационная система национального удостоверяющего центра Республики Казахстан,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ИС ЦОН - информационная система центров обслуживания населения,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20) РШЭП - региональный шлюз электронного правительства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28"/>
    <w:bookmarkStart w:name="z6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9"/>
    <w:bookmarkStart w:name="z6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на электронную государственную услугу, предоставляемые потребителю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(1414).</w:t>
      </w:r>
    </w:p>
    <w:bookmarkEnd w:id="30"/>
    <w:bookmarkStart w:name="z7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1"/>
    <w:bookmarkStart w:name="z7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СФЕ, 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Центр, государственное учреждение, наличие ИИН у потребителя, авторизация ПЭП, наличие у пользователя ЭЦП).</w:t>
      </w:r>
    </w:p>
    <w:bookmarkEnd w:id="32"/>
    <w:bookmarkStart w:name="z8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931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"/>
        <w:gridCol w:w="2989"/>
        <w:gridCol w:w="2627"/>
        <w:gridCol w:w="3367"/>
        <w:gridCol w:w="3243"/>
        <w:gridCol w:w="241"/>
      </w:tblGrid>
      <w:tr>
        <w:trPr>
          <w:trHeight w:val="675" w:hRule="atLeast"/>
        </w:trPr>
        <w:tc>
          <w:tcPr>
            <w:tcW w:w="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00" w:hRule="atLeast"/>
        </w:trPr>
        <w:tc>
          <w:tcPr>
            <w:tcW w:w="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4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46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3438"/>
        <w:gridCol w:w="1718"/>
        <w:gridCol w:w="1910"/>
        <w:gridCol w:w="1719"/>
        <w:gridCol w:w="1719"/>
        <w:gridCol w:w="1912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отказе.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5"/>
        <w:gridCol w:w="2758"/>
        <w:gridCol w:w="2494"/>
        <w:gridCol w:w="2889"/>
        <w:gridCol w:w="2495"/>
        <w:gridCol w:w="1839"/>
      </w:tblGrid>
      <w:tr>
        <w:trPr>
          <w:trHeight w:val="675" w:hRule="atLeast"/>
        </w:trPr>
        <w:tc>
          <w:tcPr>
            <w:tcW w:w="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Шемонаихинского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Шемонаихинского района направляет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Шемонаихинского района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Уважаемый(ая)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Шемонаихинского района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8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bookmarkStart w:name="z8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услуга) оказывается государственным учреждением «Отдел образования Шемонаихинского района» (далее - услугодатель)через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ЗАГС - информационная система «Записи актов гражданского состояния»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ЕНИС - единая нотариальная информационная система,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ИИН - индивидуальный идентификационный номер,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ИС НУЦ - информационная система национального удостоверяющего центра Республики Казахстан,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ИС ЦОН - информационная система центров обслуживания населения,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РШЭП - региональный шлюз электронного правительства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41"/>
    <w:bookmarkStart w:name="z9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2"/>
    <w:bookmarkStart w:name="z9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услугодателя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на электронную государственную услугу, предоставляемые потребителю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43"/>
    <w:bookmarkStart w:name="z10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4"/>
    <w:bookmarkStart w:name="z10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Центр, государственное учреждение, наличие ИИН у потребителя, авторизация ПЭП, наличие у пользователя ЭЦП).</w:t>
      </w:r>
    </w:p>
    <w:bookmarkEnd w:id="45"/>
    <w:bookmarkStart w:name="z10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248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206"/>
        <w:gridCol w:w="1922"/>
        <w:gridCol w:w="1923"/>
        <w:gridCol w:w="1709"/>
        <w:gridCol w:w="1709"/>
        <w:gridCol w:w="1924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Шемонаихинского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Шемонаихинского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 w:val="false"/>
          <w:i w:val="false"/>
          <w:color w:val="000000"/>
          <w:sz w:val="28"/>
        </w:rPr>
        <w:t>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 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 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1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11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2"/>
    <w:bookmarkStart w:name="z11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услуга) оказывается государственным учреждением «Отдел образования Шемонаихинского района» (далее - услугодатель)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ЗАГС - информационная система «Записи актов гражданского состояния»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ЕНИС - единая нотариальная информационная система,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ИИН - индивидуальный идентификационный номер,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ИС НУЦ - информационная система национального удостоверяющего центра Республики Казахстан,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ИС ЦОН - информационная система центров обслуживания населения,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РШЭП - региональный шлюз электронного правительства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53"/>
    <w:bookmarkStart w:name="z12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4"/>
    <w:bookmarkStart w:name="z12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Экранные формы заполнения запроса на электронную государственную услугу, предоставляемые потребителю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оказанию услуги можно получить по телефону саll–центра ПЭП: (1414).</w:t>
      </w:r>
    </w:p>
    <w:bookmarkEnd w:id="55"/>
    <w:bookmarkStart w:name="z12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6"/>
    <w:bookmarkStart w:name="z12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Центр, государственное учреждение, наличие ИИН у потребителя, авторизация ПЭП, наличие у пользователя ЭЦП).</w:t>
      </w:r>
    </w:p>
    <w:bookmarkEnd w:id="57"/>
    <w:bookmarkStart w:name="z13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106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106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3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проживающему(ей) в г._______________________________________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он(она) согласно постановлению акимата Шемонаихинского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 Начальник отдела образования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«Отказа» в случае отсутствия записи</w:t>
      </w:r>
      <w:r>
        <w:br/>
      </w:r>
      <w:r>
        <w:rPr>
          <w:rFonts w:ascii="Times New Roman"/>
          <w:b/>
          <w:i w:val="false"/>
          <w:color w:val="000000"/>
        </w:rPr>
        <w:t>
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4"/>
    <w:bookmarkStart w:name="z14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услуга) оказывается государственным учреждением «Отдел образования Шемонаихинского района» (далее - услугодатель) через Центры обслуживания населения по месту жительства (далее - Центр) и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ЗАГС- информационная система «Записи актов гражданского состояния»–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ЕНИС -единая нотариальная информационная система,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ИИН - индивидуальный идентификационный номер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ИС НУЦ- информационная система национального удостоверяющего центра Республики Казахстан,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ИС ЦОН - информационная система центров обслуживания населения,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19) РШЭП </w:t>
      </w:r>
      <w:r>
        <w:rPr>
          <w:rFonts w:ascii="Times New Roman"/>
          <w:b/>
          <w:i w:val="false"/>
          <w:color w:val="000000"/>
          <w:sz w:val="28"/>
        </w:rPr>
        <w:t xml:space="preserve">– 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электронного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65"/>
    <w:bookmarkStart w:name="z14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6"/>
    <w:bookmarkStart w:name="z14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услугодателя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сформированный АРМ РШЭП. Электронный документ формируется с использованием ЭЦП уполномоченного лица усугодателя.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на электронную государственную услугу, предоставляемые потребителю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67"/>
    <w:bookmarkStart w:name="z15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8"/>
    <w:bookmarkStart w:name="z15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Центр, государственное учреждение, наличие ИИН у потребителя, авторизация ПЭП, наличие у пользователя ЭЦП).</w:t>
      </w:r>
    </w:p>
    <w:bookmarkEnd w:id="69"/>
    <w:bookmarkStart w:name="z15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248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"/>
        <w:gridCol w:w="4002"/>
        <w:gridCol w:w="2201"/>
        <w:gridCol w:w="2001"/>
        <w:gridCol w:w="2201"/>
        <w:gridCol w:w="2002"/>
      </w:tblGrid>
      <w:tr>
        <w:trPr>
          <w:trHeight w:val="67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8"/>
        <w:gridCol w:w="2744"/>
        <w:gridCol w:w="1995"/>
        <w:gridCol w:w="1995"/>
        <w:gridCol w:w="1746"/>
        <w:gridCol w:w="1995"/>
        <w:gridCol w:w="1747"/>
      </w:tblGrid>
      <w:tr>
        <w:trPr>
          <w:trHeight w:val="67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6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Шемонаихинского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 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Шемонаихинского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__________________________, 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Шемонаихинского района, действующий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интересах несовершеннолетнего( - ей, - их)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Шемонаихинского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6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6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Шемонаихинского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858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6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6"/>
    <w:bookmarkStart w:name="z16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Шемонаихинского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  августа 2012 года № 1131 "О внесении изменений в постановление Правительства Республики Казахстан от 8 февраля 2010 года № 76 "Об утверждении стандарта оказания государственной услуги "Постановка на учет граждан, нуждающихся в жилище из государственного жилищного фонда или жилище, арендованном местным исполнительным органом в частном жилищном фонде в местном исполнительном органе района (города областного значения), города республиканского значения, столицы"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ЕНИС - единая нотариальная информационная система,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- информационная система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ИИН - индивидуальный идентификационный номер,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единицы,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ИС ЦОН - информационная система центров обслуживания населения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РШЭП</w:t>
      </w:r>
      <w:r>
        <w:rPr>
          <w:rFonts w:ascii="Times New Roman"/>
          <w:b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электронного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электронная цифровая подпись (далее -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77"/>
    <w:bookmarkStart w:name="z17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8"/>
    <w:bookmarkStart w:name="z17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 оказании частично автоматизированной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при оказании частично автоматизированной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на электронную государственную услугу, предоставляемые потребителю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9"/>
    <w:bookmarkStart w:name="z17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80"/>
    <w:bookmarkStart w:name="z17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Центр, государственное учреждение, наличие ИИН у потребителя, авторизация ПЭП, наличие у пользователя ЭЦП).</w:t>
      </w:r>
    </w:p>
    <w:bookmarkEnd w:id="81"/>
    <w:bookmarkStart w:name="z18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услуги</w:t>
      </w:r>
      <w:r>
        <w:br/>
      </w:r>
      <w:r>
        <w:rPr>
          <w:rFonts w:ascii="Times New Roman"/>
          <w:b/>
          <w:i w:val="false"/>
          <w:color w:val="000000"/>
        </w:rPr>
        <w:t>
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248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"/>
        <w:gridCol w:w="3522"/>
        <w:gridCol w:w="1668"/>
        <w:gridCol w:w="1854"/>
        <w:gridCol w:w="2595"/>
        <w:gridCol w:w="2782"/>
      </w:tblGrid>
      <w:tr>
        <w:trPr>
          <w:trHeight w:val="67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"/>
        <w:gridCol w:w="3708"/>
        <w:gridCol w:w="1668"/>
        <w:gridCol w:w="1854"/>
        <w:gridCol w:w="1668"/>
        <w:gridCol w:w="1668"/>
        <w:gridCol w:w="1855"/>
      </w:tblGrid>
      <w:tr>
        <w:trPr>
          <w:trHeight w:val="67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9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 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9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