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9c54" w14:textId="9189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27 декабря 2012 года N 858. Зарегистрировано Департаментом юстиции Восточно-Казахстанской области 28 января 2013 года N 2850. Утратило силу - постановлением акимата Шемонаихинского района от 21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Шемонаихинского района от 21.05.2012 N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 обеспечения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</w:t>
      </w:r>
      <w:r>
        <w:rPr>
          <w:rFonts w:ascii="Times New Roman"/>
          <w:b w:val="false"/>
          <w:i w:val="false"/>
          <w:color w:val="000000"/>
          <w:sz w:val="28"/>
        </w:rPr>
        <w:t>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</w:t>
      </w:r>
      <w:r>
        <w:rPr>
          <w:rFonts w:ascii="Times New Roman"/>
          <w:b w:val="false"/>
          <w:i w:val="false"/>
          <w:color w:val="000000"/>
          <w:sz w:val="28"/>
        </w:rPr>
        <w:t>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Шемонаихинского района Лонского В.И.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27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Отделом занятости и социальных программ Шемонаихинского района (далее – услугодатель) и  на альтернативной основе через центр обслуживания населения по месту жительства (далее – Центр), а также через 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ИИН -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- информационная система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ЦОН - информационная система центров обслуживания населения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РШЭП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электронного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на электронную государственную услугу, предоставляемые потребителю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Центр, государственное учреждение, наличие ИИН у потребителя, авторизация ПЭП, наличие у пользователя ЭЦП).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услуги</w:t>
      </w:r>
      <w:r>
        <w:br/>
      </w:r>
      <w:r>
        <w:rPr>
          <w:rFonts w:ascii="Times New Roman"/>
          <w:b/>
          <w:i w:val="false"/>
          <w:color w:val="000000"/>
        </w:rPr>
        <w:t>
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24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(Указать 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отказа: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отказ на казахском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Иванов И.И.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642"/>
        <w:gridCol w:w="3050"/>
        <w:gridCol w:w="2237"/>
        <w:gridCol w:w="2237"/>
        <w:gridCol w:w="2237"/>
      </w:tblGrid>
      <w:tr>
        <w:trPr>
          <w:trHeight w:val="67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  и пароль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  ГБД ФЛ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 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   действия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  нарушения; 5 – если нарушений нет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140"/>
        <w:gridCol w:w="2379"/>
        <w:gridCol w:w="2380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  ЭЦП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  организационно–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  нарушения; 8 –  если нарушений нет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5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Отделом занятости и социальных программ Шемонаихинского района (далее – услугодатель),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ИИН - индивидуальный идентификационный номер,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НУЦ - информационная система национального удостоверяющего центра Республики Казахстан,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- информационная система центров обслуживания населения,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РШЭП - региональный шлюз электронного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(1414).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государственное учреждение).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3151"/>
        <w:gridCol w:w="2701"/>
        <w:gridCol w:w="2401"/>
        <w:gridCol w:w="2402"/>
        <w:gridCol w:w="1802"/>
      </w:tblGrid>
      <w:tr>
        <w:trPr>
          <w:trHeight w:val="6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3837"/>
        <w:gridCol w:w="2374"/>
        <w:gridCol w:w="2192"/>
        <w:gridCol w:w="1827"/>
        <w:gridCol w:w="2194"/>
      </w:tblGrid>
      <w:tr>
        <w:trPr>
          <w:trHeight w:val="6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968"/>
        <w:gridCol w:w="1907"/>
        <w:gridCol w:w="2332"/>
        <w:gridCol w:w="2333"/>
        <w:gridCol w:w="2757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начальника)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заявителя)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заявителя)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Уведомляем Вас о назначении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ребенку-инвалиду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 по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услуга) оказывается Отделом образования Шемонаихинского района,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ЗАГС - информационная система «Записи актов гражданского состояния»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ЕНИС - единая нотариальная информационная система,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ИИН - индивидуальный идентификационный номер,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ДДО – детская дошкольная организация, реализующая общеобразовательные программы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 НУЦ - информационная система национального удостоверяющего центра Республики Казахстан,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ИС ЦОН - информационная система центров обслуживания населения,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РШЭП - региональный шлюз электронного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на электронную государственную услугу, предоставляемые потребителю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(1414).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СФЕ, 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Центр, государственное учреждение, наличие ИИН у потребителя, авторизация ПЭП, наличие у пользователя ЭЦП).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2989"/>
        <w:gridCol w:w="2627"/>
        <w:gridCol w:w="3367"/>
        <w:gridCol w:w="3243"/>
        <w:gridCol w:w="241"/>
      </w:tblGrid>
      <w:tr>
        <w:trPr>
          <w:trHeight w:val="6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4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438"/>
        <w:gridCol w:w="1718"/>
        <w:gridCol w:w="1910"/>
        <w:gridCol w:w="1719"/>
        <w:gridCol w:w="1719"/>
        <w:gridCol w:w="1912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отказе.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758"/>
        <w:gridCol w:w="2494"/>
        <w:gridCol w:w="2889"/>
        <w:gridCol w:w="2495"/>
        <w:gridCol w:w="1839"/>
      </w:tblGrid>
      <w:tr>
        <w:trPr>
          <w:trHeight w:val="67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Шемонаихинского района направляет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Шемонаихинского района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Уважаемый(ая)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Шемонаихинского района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услуга) оказывается государственным учреждением «Отдел образования Шемонаихинского района» (далее - услугодатель)через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ЗАГС - информационная система «Записи актов гражданского состояния»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ЕНИС - единая нотариальная информационная система,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ИИН - индивидуальный идентификационный номер,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НУЦ - информационная система национального удостоверяющего центра Республики Казахстан,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 ЦОН - информационная система центров обслуживания населения,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РШЭП - региональный шлюз электронного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1"/>
    <w:bookmarkStart w:name="z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на электронную государственную услугу, предоставляемые потребителю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43"/>
    <w:bookmarkStart w:name="z10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Центр, государственное учреждение, наличие ИИН у потребителя, авторизация ПЭП, наличие у пользователя ЭЦП).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24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06"/>
        <w:gridCol w:w="1922"/>
        <w:gridCol w:w="1923"/>
        <w:gridCol w:w="1709"/>
        <w:gridCol w:w="1709"/>
        <w:gridCol w:w="1924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 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 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1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услуга) оказывается государственным учреждением «Отдел образования Шемонаихинского района» (далее - услугодатель)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ЗАГС - информационная система «Записи актов гражданского состояния»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ЕНИС - единая нотариальная информационная система,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ИИН - индивидуальный идентификационный номер,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НУЦ - информационная система национального удостоверяющего центра Республики Казахстан,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 ЦОН - информационная система центров обслуживания населения,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РШЭП - региональный шлюз электронного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53"/>
    <w:bookmarkStart w:name="z12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Экранные формы заполнения запроса на электронную государственную услугу, предоставляемые потребителю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оказанию услуги можно получить по телефону саll–центра ПЭП: (1414).</w:t>
      </w:r>
    </w:p>
    <w:bookmarkEnd w:id="55"/>
    <w:bookmarkStart w:name="z12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Центр, государственное учреждение, наличие ИИН у потребителя, авторизация ПЭП, наличие у пользователя ЭЦП).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проживающему(ей) в г._______________________________________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он(она) согласно постановлению акимата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Начальник отдела образования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«Отказа» в случае отсутствия записи</w:t>
      </w:r>
      <w:r>
        <w:br/>
      </w:r>
      <w:r>
        <w:rPr>
          <w:rFonts w:ascii="Times New Roman"/>
          <w:b/>
          <w:i w:val="false"/>
          <w:color w:val="000000"/>
        </w:rPr>
        <w:t>
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услуга) оказывается государственным учреждением «Отдел образования Шемонаихинского района» (далее - услугодатель) через Центры обслуживания населения по месту жительства (далее - Центр) и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ЗАГС- информационная система «Записи актов гражданского состояния»–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ЕНИС -единая нотариальная информационная система,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ИИН - индивидуальный идентификационный номер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НУЦ- информационная система национального удостоверяющего центра Республики Казахстан,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 ЦОН - информационная система центров обслуживания населения,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РШЭП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электронного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65"/>
    <w:bookmarkStart w:name="z1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на электронную государственную услугу, предоставляемые потребителю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67"/>
    <w:bookmarkStart w:name="z15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Центр, государственное учреждение, наличие ИИН у потребителя, авторизация ПЭП, наличие у пользователя ЭЦП).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24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002"/>
        <w:gridCol w:w="2201"/>
        <w:gridCol w:w="2001"/>
        <w:gridCol w:w="2201"/>
        <w:gridCol w:w="2002"/>
      </w:tblGrid>
      <w:tr>
        <w:trPr>
          <w:trHeight w:val="6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744"/>
        <w:gridCol w:w="1995"/>
        <w:gridCol w:w="1995"/>
        <w:gridCol w:w="1746"/>
        <w:gridCol w:w="1995"/>
        <w:gridCol w:w="1747"/>
      </w:tblGrid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Шемонаихинского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 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Шемонаихинского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__________________________, 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Шемонаихинского района, действующий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несовершеннолетнего( - ей, - их)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858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6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Шемонаихинского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  августа 2012 года № 1131 "О внесении изменений в постановление Правительства Республики Казахстан от 8 февраля 2010 года №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ЕНИС - единая нотариальная информационная система,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- информационная система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ИИН - индивидуальный идентификационный номер,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единицы,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- информационная система центров обслуживания населения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РШЭП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электронного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77"/>
    <w:bookmarkStart w:name="z1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8"/>
    <w:bookmarkStart w:name="z1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на электронную государственную услугу, предоставляемые потребителю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9"/>
    <w:bookmarkStart w:name="z17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80"/>
    <w:bookmarkStart w:name="z1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Центр, государственное учреждение, наличие ИИН у потребителя, авторизация ПЭП, наличие у пользователя ЭЦП).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услуги</w:t>
      </w:r>
      <w:r>
        <w:br/>
      </w:r>
      <w:r>
        <w:rPr>
          <w:rFonts w:ascii="Times New Roman"/>
          <w:b/>
          <w:i w:val="false"/>
          <w:color w:val="000000"/>
        </w:rPr>
        <w:t>
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248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522"/>
        <w:gridCol w:w="1668"/>
        <w:gridCol w:w="1854"/>
        <w:gridCol w:w="2595"/>
        <w:gridCol w:w="2782"/>
      </w:tblGrid>
      <w:tr>
        <w:trPr>
          <w:trHeight w:val="6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708"/>
        <w:gridCol w:w="1668"/>
        <w:gridCol w:w="1854"/>
        <w:gridCol w:w="1668"/>
        <w:gridCol w:w="1668"/>
        <w:gridCol w:w="1855"/>
      </w:tblGrid>
      <w:tr>
        <w:trPr>
          <w:trHeight w:val="6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 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