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82c0" w14:textId="c568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20 марта 2012 года N 103. Зарегистрировано управлением юстиции Кокпектинского района Департамента юстиции Восточно-Казахстанской области 12 апреля 2012 года за N 5-15-101. Утратило силу - постановлением акимата Кокпектинского района от 16 января 2013 года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Кокпектинского района от 16.01.2013 N 15.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 
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и для поддержки различных групп населения, испытывающих затруднение в трудоустройстве,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оплачиваемые общественные работы в 2012 году, виды, объемы, источники финансирования и конкретные условия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участников утвердить в размере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2012 год, с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дополнительной оплатой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проживание на территории повышенного радиационного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предоставлять отдельным категориям работников (женщинам, имеющим несовершеннолетних детей, многодетным матерям, инвалидам, лицам, не достигшим восемнадцатилетнего возраста) возможность работать неполный рабочий день,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 с учетом особенностей условий труда соответствующей категории 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Кокпектинского района Смаилову К.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сентября 2011 года № 1240 «Об организации общественных работ в 2011 году» (зарегистрировано в Реестре государственной регистрации нормативных правовых актов 14 октября 2011 года за № 5-15-87, опубликовано в газете «Новая жизнь» от 23 октября 2011 года, 30 октября 2011 года № 84, 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Кокпектинского района                 Д. Мусин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Кокпектинского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марта 2012 года № 103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 которых будут проводиться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в 2012 году, виды, объемы, источники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3103"/>
        <w:gridCol w:w="2177"/>
        <w:gridCol w:w="2292"/>
        <w:gridCol w:w="1718"/>
        <w:gridCol w:w="1442"/>
        <w:gridCol w:w="1506"/>
      </w:tblGrid>
      <w:tr>
        <w:trPr>
          <w:trHeight w:val="10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(утверж-дено)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Кокпектинского района»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отправления факсов, доставка корреспонденции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документов, 15-30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2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Кокпектинского сельского округа»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корреспонденции, помощь в проведении культурно-массовых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гектар, 8-12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0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Бастаушинского сельского округа»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корреспонденции, помощь в проведении культурно-массовых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 3-5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1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Беленского сельского округа»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корреспонденции, помощь в проведении культурно-массовых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 3-5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2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Бигашского сельского округа»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корреспонденции, помощь в проведении культурно-массовых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 3-5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0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Казнаковского сельского округа»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корреспонденции, помощь в проведении культурно-массовых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 3-5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5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Карагандыкольского сельского округа»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корреспонденции, помощь в проведении культурно-массовых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 3-5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5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Кокжайыского сельского округа»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корреспонденции, помощь в проведении культурно-массовых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 3-5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5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имени К.Аухадиева»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корреспонденции, помощь в проведении культурно-массовых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 3-5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5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Мариногорского сельского округа»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корреспонденции, помощь в проведении культурно-массовых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 3-5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5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Миролюбовского сельского округа»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территорий,благоустройство, доставка корреспонденции, помощь в проведении культурно-массовых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 3-5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5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Новотимофеевского сельского округа»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корреспонденции, помощь в проведении культурно-массовых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 3-5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5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Палатцынского сельского округа»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корреспонденции, помощь в проведении культурно-массовых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 3-5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5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Самарского сельского округа»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корреспонденции, помощь в проведении культурно-массовых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гектар, 8-12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5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Тассайского сельского округа»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корреспонденции, помощь в проведении культурно-массовых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 3-5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1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Теректинского сельского округа»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корреспонденции, помощь в проведении культурно-массовых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 3-5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5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Улкенбокенского сельского округа»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корреспонденции, помощь в проведении культурно-массовых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 3-5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9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Ульгулималшинского сельского округа»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корреспонденции, помощь в проведении культурно-массовых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 3-5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9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Шугылбайского сельского округа»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корреспонденции, помощь в проведении культурно-массовых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 3-5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5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Кокпектинского района» (по согласованию)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документов, 1500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5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Кокпектинского района» (по согласованию)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призывников, учетно-послужных карт, документов на призыв, анкет, автобиографий, справок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дел, 25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0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Кокпектинское отделение ВКО филиала «Государственный центр по выплате пенсий (по согласованию)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помощь в работе с пенсионными делами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документов, 15 000 пенсионных дел, 250-300 макетов, 10-15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Кокпектинского района» (по согласованию)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участковым инспекторам полиции в предупреждении, выявления фактов правонарушений, помощь в работе с архивными и текущими документами, картотекой, в редактировании документов, доставка корреспонденции, уборка помещений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участковых пунктов полиции, 150 документов, 20 документов, 250 квадратных метров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«Служба пожаротушения и аварийно- спасательных работ» ДЧС ВКО (по согласованию)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документов, 2-4 письма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5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помощь в проведение мониторинга цен по району, доставка корреспонденции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документов, 5 магазинов, 10-15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Кокпектинского района» (по согласованию)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налоговых уведомлений, помощь в работе в архиве по подготовке налоговых юридических лиц и индивидуальных предпринимателей на уничтожение по сроку хранения, помощь при формировании вновь поступивших в архив налоговых дел, доставка корреспонденции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уведомлений, 1500 налоговых дел, 1 000 налоговых дел, 3 000 писем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1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 обращений граждан, доставка корреспонденции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обращений, 15-20 писем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3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архитектуры, градостроительства и строительства»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документов, 2-4 письма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3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документов, 2-4 письма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3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Кокпектинского района» (по согласованию)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надзорных производств, материалов, помощь в ведении журнала входящей корреспонденции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материалов, 50-80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2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сбору и своду информации по запросам, ведению переписки со школами, отправка писем, доставка корреспонденции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учреждений образования, 15-20 писем, 2-4 письма ежедневно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статистики Кокпектинского района» (по согласованию)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регистрации, сбору, распространению статистической отчетности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предприятий, 791 хозяйство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1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документов, 2-4 письма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8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документов, 2-4 письма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1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филиал НДП «Нур Отан» (по согласованию)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документов, до 3-х писем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«Медицинское объединение № 2» (по согласованию)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территорий, уборка помещений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документов, 2-4 письма, 0,5 гектар, 11 315 квадратных метров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комитета уголовно-исполнительной системы по Восточно-Казахстанской области» (по согласованию)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помощь в составлении описи номенклатурных нарядов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документов, 2-4 письма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«Многоотраслевое государственное коммунальное предприятие Кокпектинского района»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уборка территорий, уборка помещений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ежедневно, 2-4 письма ежедневно, 0,5 гектар, 100 квадратных метра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предприятие на праве хозяйственного ведения «Самарское многоотраслевое государственное коммунальное предприятие»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уборка территорий, уборка помещений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документов, 2-4 письма, 0,5 гектар, 50 квадратных метра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организации государственного учреждения «Отдел культуры и развития языков»: коммунальное государственное казенное предприятие «Центр досуга»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территорий, уборка помещений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документов, 2-4 письма, 0,5 гектар, 250 квадратных метра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 дочернее государственное предприятие ГОСНПЗзем Кокпектинское районное земельно-кадастровое бюро (по согласованию)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территорий, уборка помещений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документов, 2-4 письма, 2 гектара, 2 000 квадратных метров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ВКО Республиканского государственного предприятия «Республиканская ветеринарная лаборатория» комитета государственной инспекции в агропромышленном комплексе МСХ РК - «Кокпектинская ветеринарная лаборатория» (по согласованию)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территорий, уборка помещений, благоустройство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документов, 2-4 письма, 0,5 гектара, 80 квадратных метра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«Кокпектинская районная территориальная инспекция комитета государственной инспекции в агропромышленном комплексе Министерства сельского хозяйства РК» (по согласованию)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территорий, уборка помещений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документов, 2-4 письма, 0,5 гектара, 150 квадратных метра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3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обслуживания населения № 2 Восточно-Казахстанской области» (по согласованию)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территорий, уборка помещений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документов, 2-4 письма, 0,5 гектара, 45 квадратных метра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6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судоисполнителей Кокпектинского района» (по согласованию)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документов, 5-10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1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«Кокпектинское районное управление департамента казначейства по ВКО» (по согласованию)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документов, 5-10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6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филиал РГКП «Центр по недвижимости по ВКО» Комитета регистрационной службы и оказания правовой помощи Министерства Юстиции РК (по согласованию)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документов, 5-10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7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документов, 5-10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1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Кокпектинского районного маслихата» (по согласованию)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документов, 3-5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0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«Кокпектинский районный суд» (по согласованию)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документов, 15-30 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1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"Жетысуская региональная инспектура" Кокпектинский филиал по сортоиспытанию сельскохозяйственных культур сортов и гибридов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сортов обработка семян, разборка пробных снопов, определение массы тысячи семян, помощь в определении натуры зерна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метров, очистка семян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исходя из условий работ применяются гибкие формы организации рабочего времени. Оплата труда осуществляется за фактически отработанное время, в зависимости от количества, качества и сложности выполняемой работы, отраженное в табеле учета рабочего времени, путем перечисления на лицевые счета безработных.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оборудованием, социальные отчисления,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производится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лицам</w:t>
      </w:r>
      <w:r>
        <w:rPr>
          <w:rFonts w:ascii="Times New Roman"/>
          <w:b w:val="false"/>
          <w:i w:val="false"/>
          <w:color w:val="000000"/>
          <w:sz w:val="28"/>
        </w:rPr>
        <w:t>, не достигшим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            Б. Оразгалиева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