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b9daa" w14:textId="0db9d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электронных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19 декабря 2012 года N 1606. Зарегистрировано Департаментом юстиции Восточно-Казахстанской области 18 января 2013 года N 2829. Утратило силу постановлением акимата Зыряновского района от 16 апреля 2013 года N 1811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Зыряновского района от 16.04.2013 N 1811.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11 января 2007 года «Об информатизации» акимат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справок безработным гражданам»;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«Оформление документов для материального обеспечения детей-инвалидов, обучающихся и воспитывающихся на дому»;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«Постановка на очередь детей дошкольного возраста (до 7 лет) для направления в детские дошкольные организации»;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справок по опеке и попечительству»;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Зыряновского района Ерембесова К.Ш.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Зыряновского района                   Е. Салимов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Жумагалиев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14 декабря 2012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2012 года № 1606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безработным гражданам»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справок безработным гражданам» (далее – услуга) оказывается государственным учреждением «Отдел занятости и социальных программ Зыряновского района» (далее – услугодатель), на альтернативной основе через центр обслуживания населения (далее – Центр) по месту жительства, а также через портал «электронного правительства» по адресу: www.e.gov.kz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безработным гражданам» (далее – Стандарт), утвержденного постановлением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 (услуга,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справок безработным гражданам» (далее -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услуги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(диаграмма № 1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услуге,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услуги (справка о регистрации в качестве безработного),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(диаграмма № 2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данных,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Стандарте,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потребителем результата услуги (справка о регистрации в качестве безработного),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Центр (диаграмма № 3) функционального взаимодействия при оказании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ввод оператором Центра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данных,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потребителя),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Стандарте,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услуги (справка о регистрации в качестве безработного), сформированного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Экранные формы заполнения запроса и форма заявления на услугу, предоставляемые потребителю в случае получения услуги посредством ПЭП, представлены на веб-портале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услуге: на портале «электронного правительства» в разделе «История получения услуг», а также при обращении к услугодателю или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услуги можно получить по телефону call-центра ПЭП: 1414.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услуги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 оператор Центра; ПЭП; ШЭП; РШЭП; АРМ РШЭП; АРМ ИС ЦОН;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Диаграммы, отражающие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Формы, шаблоны бланков, в соответствии с которыми должен быть представлен результат оказания услуги, в том числе, с указанием правил форматно-логического контроля, включая формы уведомлений, писем и напоминаний,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услуги: выход в Интернет, наличие ИИН у потребителя, авторизация ПЭП, наличие у пользователя ЭЦП.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"/>
        <w:gridCol w:w="3092"/>
        <w:gridCol w:w="2378"/>
        <w:gridCol w:w="2379"/>
        <w:gridCol w:w="1902"/>
        <w:gridCol w:w="2618"/>
      </w:tblGrid>
      <w:tr>
        <w:trPr>
          <w:trHeight w:val="48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1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181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на ПЭП по ИИН и паролю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данных потребителя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выбором потребителя ЭЦП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данных потребителя ЭЦП</w:t>
            </w:r>
          </w:p>
        </w:tc>
      </w:tr>
      <w:tr>
        <w:trPr>
          <w:trHeight w:val="108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46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"/>
        <w:gridCol w:w="2979"/>
        <w:gridCol w:w="2750"/>
        <w:gridCol w:w="1604"/>
        <w:gridCol w:w="2522"/>
        <w:gridCol w:w="2522"/>
      </w:tblGrid>
      <w:tr>
        <w:trPr>
          <w:trHeight w:val="48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1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18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08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46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82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2624"/>
        <w:gridCol w:w="3029"/>
        <w:gridCol w:w="2221"/>
        <w:gridCol w:w="2221"/>
        <w:gridCol w:w="2222"/>
      </w:tblGrid>
      <w:tr>
        <w:trPr>
          <w:trHeight w:val="6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</w:tr>
      <w:tr>
        <w:trPr>
          <w:trHeight w:val="16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АРМ РШЭП через ИИН и пароль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потребителя в ГБД ФЛ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сообщения об отсутствие данных ГБД ФЛ </w:t>
            </w:r>
          </w:p>
        </w:tc>
      </w:tr>
      <w:tr>
        <w:trPr>
          <w:trHeight w:val="16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секунд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секунд</w:t>
            </w:r>
          </w:p>
        </w:tc>
      </w:tr>
      <w:tr>
        <w:trPr>
          <w:trHeight w:val="10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нарушения; 5 – если нарушений нет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3062"/>
        <w:gridCol w:w="2356"/>
        <w:gridCol w:w="2119"/>
        <w:gridCol w:w="2356"/>
        <w:gridCol w:w="2357"/>
      </w:tblGrid>
      <w:tr>
        <w:trPr>
          <w:trHeight w:val="6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16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сканированных документов и удостоверением ЭЦП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 в АРМ РШЭП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сообщение об отказе, в связи с имеющимися нарушениями в документах потребителя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2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 - уведомления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секунд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10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нарушения; 8 – если нарушений нет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2741"/>
        <w:gridCol w:w="1644"/>
        <w:gridCol w:w="2466"/>
        <w:gridCol w:w="2466"/>
        <w:gridCol w:w="3016"/>
      </w:tblGrid>
      <w:tr>
        <w:trPr>
          <w:trHeight w:val="6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Центра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19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данных, в связи с отсутствием данных потребителя</w:t>
            </w:r>
          </w:p>
        </w:tc>
      </w:tr>
      <w:tr>
        <w:trPr>
          <w:trHeight w:val="16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12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"/>
        <w:gridCol w:w="2801"/>
        <w:gridCol w:w="1867"/>
        <w:gridCol w:w="2101"/>
        <w:gridCol w:w="2335"/>
        <w:gridCol w:w="1867"/>
        <w:gridCol w:w="1402"/>
      </w:tblGrid>
      <w:tr>
        <w:trPr>
          <w:trHeight w:val="64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193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удостоверенного (подписанного) ЭЦП в АРМ РШЭП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услуге, в связи с имеющимися нарушениями в документах потребителя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6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 - уведомления</w:t>
            </w:r>
          </w:p>
        </w:tc>
      </w:tr>
      <w:tr>
        <w:trPr>
          <w:trHeight w:val="30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  <w:tr>
        <w:trPr>
          <w:trHeight w:val="121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через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265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265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3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услуги через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4709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4709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 "Отдел занятости и социальных программ":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(ФИО начальника)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Безработный: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(ФИО заявителя)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(адрес заявителя)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мне справку о статусе безработного(ой) за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___________________ года по __________________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прилагаются документы: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 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53086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Бөлім бастығы: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Маман: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Анықтаманы алуға өтініш берілген күні: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подачи заявления на получение справки:___________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Уведомления, предоставляемые потребителю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</w:t>
      </w:r>
      <w:r>
        <w:br/>
      </w:r>
      <w:r>
        <w:rPr>
          <w:rFonts w:ascii="Times New Roman"/>
          <w:b/>
          <w:i w:val="false"/>
          <w:color w:val="000000"/>
        </w:rPr>
        <w:t>
(Выдача справок безработным гражданам) на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ЖҰМЫССЫЗДЫҚ РЕТІНДЕ ТІРКЕУ ТУРАЛЫ АНЫҚТАМА</w:t>
      </w:r>
      <w:r>
        <w:br/>
      </w:r>
      <w:r>
        <w:rPr>
          <w:rFonts w:ascii="Times New Roman"/>
          <w:b/>
          <w:i w:val="false"/>
          <w:color w:val="000000"/>
        </w:rPr>
        <w:t>
СПРАВКА О РЕГИСТРАЦИИ В КАЧЕСТВЕ БЕЗРАБОТНОГО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Т.А.Ә.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Ф.И.О._____________________________________________________________________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Халықтың жұмыстылығы туралы Қазақстан Республикасы Заңының 15 бабына сәйкес,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жұмыссыз ретінде тіркелген: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ст.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зарегистрирован безработным: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Қоғамдық әлеуметтік жұмыстарға қатысуы: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Участие в общественных социальных работах: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Кәсіби даярлаудан біліктілігін арттыру және қайта даярлықтан жастар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практикасынан өтті: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Прошел профессиональную подготовку, повышение квалификации и переподготовку,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молодежную практику: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Атаулы әлеуметтік көмек, тұрғын үй көмегі тағайындалды: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Назначен(а) адресная социальная помощь, жилищная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Анықтама: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ұсыну үшін берілген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Справка дана для предъявления: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отрицательного ответа (отказ) на услугу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Кому: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САЛОВА ОЛЕСЯ ВЛАДИМИРОВНА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(ФИО заявителя)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Доводим до Вашего сведения, что Вам отказано в предоставлении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справки безработного.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отказа: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 отказ на казахском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отдела: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 Иванов И.И.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(</w:t>
      </w:r>
      <w:r>
        <w:rPr>
          <w:rFonts w:ascii="Times New Roman"/>
          <w:b w:val="false"/>
          <w:i w:val="false"/>
          <w:color w:val="000000"/>
          <w:vertAlign w:val="superscript"/>
        </w:rPr>
        <w:t>ФИО)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 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53086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услуги:</w:t>
      </w:r>
      <w:r>
        <w:br/>
      </w:r>
      <w:r>
        <w:rPr>
          <w:rFonts w:ascii="Times New Roman"/>
          <w:b/>
          <w:i w:val="false"/>
          <w:color w:val="000000"/>
        </w:rPr>
        <w:t>
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2012 года № 1606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для материального обеспечения</w:t>
      </w:r>
      <w:r>
        <w:br/>
      </w:r>
      <w:r>
        <w:rPr>
          <w:rFonts w:ascii="Times New Roman"/>
          <w:b/>
          <w:i w:val="false"/>
          <w:color w:val="000000"/>
        </w:rPr>
        <w:t>
детей-инвалидов, обучающихся и воспитывающихся на дому»</w:t>
      </w:r>
    </w:p>
    <w:bookmarkStart w:name="z3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Электронная государственная услуга «Оформление документов для материального обеспечения детей-инвалидов, обучающихся и воспитывающихся на дому» (далее – услуга) оказывается государственным учреждением «Отдел занятости и социальных программ Зыряновского района» (далее – услугодатель), а также через веб-портал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для материального обеспечения детей-инвалидов, обучающихся и воспитывающихся на дому» (далее – Стандарт), утвержденного постановлением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 (услуга,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«Оформление документов для материального обеспечения детей-инвалидов, обучающихся и воспитывающихся на дому» (далее -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14"/>
    <w:bookmarkStart w:name="z3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услуги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Пошаговые действия и решения услугодателя (диаграмма № 1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данных,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Стандарте,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потребителем результата услуги (уведомление об оформлении документов),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ПЭП (диаграмма № 2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авторизации,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услуги (уведомление в форме электронного документа),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Экранные формы заполнения запроса и форма заявления на услугу, предоставляемые потребителю в случае получения услуги посредством ПЭП, представлены веб-порталом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услуге: на портале «электронного правительства» в разделе «История получения услуг», а также при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call-центра ПЭП: 1414.</w:t>
      </w:r>
    </w:p>
    <w:bookmarkEnd w:id="16"/>
    <w:bookmarkStart w:name="z4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услуги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 ПЭП; ШЭП; РШЭП; АРМ РШЭП;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операций), с указанием срока выполнения каждого действия,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услуги потребителям измеряются показателями качества и доступности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Формы, шаблоны бланков, в соответствии с которыми должен быть представлен результат оказания услуги, в том числе с указанием правил форматно-логического контроля, включая формы уведомлений, писем и напоминаний,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законность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услуги: выход в Интернет, наличие ИИН у потребителя, авторизация ПЭП, наличие у пользователя ЭЦП.</w:t>
      </w:r>
    </w:p>
    <w:bookmarkStart w:name="z5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воспитывающихся на дому»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услуги через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воспитывающихся на дому»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"/>
        <w:gridCol w:w="2573"/>
        <w:gridCol w:w="2958"/>
        <w:gridCol w:w="2701"/>
        <w:gridCol w:w="2702"/>
        <w:gridCol w:w="1544"/>
      </w:tblGrid>
      <w:tr>
        <w:trPr>
          <w:trHeight w:val="675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</w:tr>
      <w:tr>
        <w:trPr>
          <w:trHeight w:val="795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АРМ РШЭП через ИИН и пароль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потребителя в ГБД ФЛ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отсутствие данных ГБД ФЛ</w:t>
            </w:r>
          </w:p>
        </w:tc>
      </w:tr>
      <w:tr>
        <w:trPr>
          <w:trHeight w:val="1695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0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секунд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секунд</w:t>
            </w:r>
          </w:p>
        </w:tc>
      </w:tr>
      <w:tr>
        <w:trPr>
          <w:trHeight w:val="1140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нарушения; 5 – если нарушений нет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"/>
        <w:gridCol w:w="3575"/>
        <w:gridCol w:w="2446"/>
        <w:gridCol w:w="2258"/>
        <w:gridCol w:w="1882"/>
        <w:gridCol w:w="2258"/>
      </w:tblGrid>
      <w:tr>
        <w:trPr>
          <w:trHeight w:val="67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сканированных документов и удостоверением ЭЦП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 в АРМ РШЭП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документах потребителя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9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 - уведомления</w:t>
            </w:r>
          </w:p>
        </w:tc>
      </w:tr>
      <w:tr>
        <w:trPr>
          <w:trHeight w:val="30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секунд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</w:tr>
      <w:tr>
        <w:trPr>
          <w:trHeight w:val="114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нарушения; 8 – если нарушений нет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"/>
        <w:gridCol w:w="3677"/>
        <w:gridCol w:w="2363"/>
        <w:gridCol w:w="2101"/>
        <w:gridCol w:w="1838"/>
        <w:gridCol w:w="2365"/>
      </w:tblGrid>
      <w:tr>
        <w:trPr>
          <w:trHeight w:val="67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паролю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данных потребителя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выбором потребителя ЭЦП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данных потребителя ЭЦП</w:t>
            </w:r>
          </w:p>
        </w:tc>
      </w:tr>
      <w:tr>
        <w:trPr>
          <w:trHeight w:val="178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"/>
        <w:gridCol w:w="2968"/>
        <w:gridCol w:w="1907"/>
        <w:gridCol w:w="2332"/>
        <w:gridCol w:w="2333"/>
        <w:gridCol w:w="2757"/>
      </w:tblGrid>
      <w:tr>
        <w:trPr>
          <w:trHeight w:val="6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2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</w:tr>
      <w:tr>
        <w:trPr>
          <w:trHeight w:val="82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5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воспитывающихся на дому»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услуги:</w:t>
      </w:r>
      <w:r>
        <w:br/>
      </w:r>
      <w:r>
        <w:rPr>
          <w:rFonts w:ascii="Times New Roman"/>
          <w:b/>
          <w:i w:val="false"/>
          <w:color w:val="000000"/>
        </w:rPr>
        <w:t>
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Оформление документов для материального 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обучающихся и воспитывающихся на дому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5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воспитывающихся на дому»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социальных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(ФИО начальника      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Заявителя: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(ФИО заявителя)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удостоверения личности:___________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кем выдано: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РНН: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СИК:________________________________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назначить материальное обеспечение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ребенка-инвалида, обучающегося и воспитывающегося на 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ФИО ребенка: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рождения: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лицевого счета: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заявлению прилагаются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электронная копия свидетельства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книги регистрации граждан либо справки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адресного бюро, либо справки Акима сельского округа (сведения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прописке);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заключения психолого-педагогической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справки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документа о наличии счета в банке.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 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9878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987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(документов для</w:t>
      </w:r>
      <w:r>
        <w:br/>
      </w:r>
      <w:r>
        <w:rPr>
          <w:rFonts w:ascii="Times New Roman"/>
          <w:b/>
          <w:i w:val="false"/>
          <w:color w:val="000000"/>
        </w:rPr>
        <w:t>
материального обеспечения детей-инвалидов, обучающихся и</w:t>
      </w:r>
      <w:r>
        <w:br/>
      </w:r>
      <w:r>
        <w:rPr>
          <w:rFonts w:ascii="Times New Roman"/>
          <w:b/>
          <w:i w:val="false"/>
          <w:color w:val="000000"/>
        </w:rPr>
        <w:t>
воспитывающихся на дому) на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(ФИО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Уважаемый(ая)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Уведомляем Вас о назначении материального обеспечения Вашему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ребенку-инвалиду 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(ФИО ребенка)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обучающемуся и воспитывающемуся на дому, в размере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период с ____________по___________.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2606"/>
        <w:gridCol w:w="2848"/>
        <w:gridCol w:w="6650"/>
      </w:tblGrid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выплаты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Информируем Вас о том, что для получения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Вам необходимо обратиться в 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Специалист            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      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 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53086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Уведомления, предоставляемые потребителю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отрицательного ответа (отказ)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 при формировании заключения комиссии.</w:t>
      </w:r>
    </w:p>
    <w:bookmarkStart w:name="z5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2012 года № 1606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«Постановка на очередь детей дошкольного возраста (до 7 лет)</w:t>
      </w:r>
      <w:r>
        <w:br/>
      </w:r>
      <w:r>
        <w:rPr>
          <w:rFonts w:ascii="Times New Roman"/>
          <w:b/>
          <w:i w:val="false"/>
          <w:color w:val="000000"/>
        </w:rPr>
        <w:t>
для направления в детские дошкольные организации»</w:t>
      </w:r>
    </w:p>
    <w:bookmarkStart w:name="z5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3"/>
    <w:bookmarkStart w:name="z6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Электронная государственная услуга «Постановка на очередь детей дошкольного возраста (до 7 лет) для направления в детские дошкольные организации» (далее - электронная государственная услуга) оказывается государственным учреждением «Отдел образования Зыряновского района», аппаратами акимов поселков, сельских округов (далее - услугодатель) и через центр обслуживания населения по месту жительства (далее - Центр), а также через веб-портал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«Постановка на очередь детей дошкольного возраста (до 7 лет) для направления в детские дошкольные организации» (далее - Стандарт), утвержденного постановлением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«Постановка на очередь детей дошкольного возраста (до 7 лет) для направления в детские дошкольные организации»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ДДО – детская дошкольная организация;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24"/>
    <w:bookmarkStart w:name="z6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5"/>
    <w:bookmarkStart w:name="z6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Пошаговые действия и решения услугодателя при оказании электронной государственной услуги, (диаграмма № 1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данных,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Стандарте,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электронной государственной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потребителем результата электронной государственной услуги (направление в ДДО либо уведомление о постановке на очередь в форме электронного документа),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Центр (диаграмма № 2) функционального взаимодействия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данных,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потребителя),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Стандарте,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электронной государственной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электронной государственной услуги (направление в ДДО либо уведомление о постановке на очередь в форме электронного документа), сформированного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ПЭП (диаграмма № 3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авторизации.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услуге,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электронной государственной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электронной государственной услуги (направление в ДДО либо уведомление о постановке на очередь в форме электронного документа),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Экранные формы заполнения запроса и форма заявления на электронную государственную услугу, предоставляемые потребителю на государственном и русском языках, в случае получения электронной государственной услуги посредством ПЭП, представлены на 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веб-портале «электронного правительства» в разделе «История получения услуг», а также при обращении к услугодателю или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Номер телефона для получения информации об электронной государственной услуге, также в случае необходимости оценки (в том числе обжалование) их качества: саll–центр ПЭП: 1414.</w:t>
      </w:r>
    </w:p>
    <w:bookmarkEnd w:id="26"/>
    <w:bookmarkStart w:name="z7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 оператор Центра; ПЭП; ШЭП; РШЭП; АРМ РШЭП; АРМ ИС ЦОН; ЕНИС;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СФЕ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приведены диаграммы, отражающие взаимосвязь между логической последовательностью действий СФЕ (в процессе оказания электронной государственной услуги), в соответствии с их описаниями.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бланков, в соответствии с которыми должен быть представлен результат оказания электронной государственной услуги (выходной документ), включая формы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электронной государственной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законность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электронной государственной услуги: выход в Интернет, наличие ИИН у потребителя, авторизация ПЭП, наличие у пользователя ЭЦП.</w:t>
      </w:r>
    </w:p>
    <w:bookmarkStart w:name="z7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 организации»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5504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5504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613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613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3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5250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95250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 организации»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2772"/>
        <w:gridCol w:w="3049"/>
        <w:gridCol w:w="1940"/>
        <w:gridCol w:w="1940"/>
        <w:gridCol w:w="2495"/>
      </w:tblGrid>
      <w:tr>
        <w:trPr>
          <w:trHeight w:val="6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</w:tr>
      <w:tr>
        <w:trPr>
          <w:trHeight w:val="15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АРМ РШЭП через ИИН и пароль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потребителя в ГБД ФЛ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отсутствии данных ГБД ФЛ</w:t>
            </w:r>
          </w:p>
        </w:tc>
      </w:tr>
      <w:tr>
        <w:trPr>
          <w:trHeight w:val="12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5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секунд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секунд</w:t>
            </w:r>
          </w:p>
        </w:tc>
      </w:tr>
      <w:tr>
        <w:trPr>
          <w:trHeight w:val="12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нарушения; 5 – если нарушений нет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867"/>
        <w:gridCol w:w="2622"/>
        <w:gridCol w:w="3370"/>
        <w:gridCol w:w="3246"/>
        <w:gridCol w:w="241"/>
      </w:tblGrid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 РШЭП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0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сканированных документов и удостоверением ЭЦП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 в АРМ РШЭП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документах потребителя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документ.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 - уведомления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секунд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  <w:tr>
        <w:trPr>
          <w:trHeight w:val="12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нарушения; 8 – если нарушений нет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2766"/>
        <w:gridCol w:w="2488"/>
        <w:gridCol w:w="2212"/>
        <w:gridCol w:w="2212"/>
        <w:gridCol w:w="2490"/>
      </w:tblGrid>
      <w:tr>
        <w:trPr>
          <w:trHeight w:val="6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18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данных, в связи с отсутствием данных потребителя</w:t>
            </w:r>
          </w:p>
        </w:tc>
      </w:tr>
      <w:tr>
        <w:trPr>
          <w:trHeight w:val="17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3503"/>
        <w:gridCol w:w="1658"/>
        <w:gridCol w:w="1844"/>
        <w:gridCol w:w="1659"/>
        <w:gridCol w:w="1659"/>
        <w:gridCol w:w="1845"/>
      </w:tblGrid>
      <w:tr>
        <w:trPr>
          <w:trHeight w:val="6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Центра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Центра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 РШЭП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53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документа, удостоверенного (подписанного) ЭЦП в АРМ РШЭП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услуге, в связи с имеющимися нарушениями в документах потребителя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7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 - уведомления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  <w:tr>
        <w:trPr>
          <w:trHeight w:val="82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3562"/>
        <w:gridCol w:w="2741"/>
        <w:gridCol w:w="1918"/>
        <w:gridCol w:w="1645"/>
        <w:gridCol w:w="2467"/>
      </w:tblGrid>
      <w:tr>
        <w:trPr>
          <w:trHeight w:val="6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паролю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данных потребителя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выбором потребителя ЭЦП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данных потребителя ЭЦП</w:t>
            </w:r>
          </w:p>
        </w:tc>
      </w:tr>
      <w:tr>
        <w:trPr>
          <w:trHeight w:val="10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минута</w:t>
            </w:r>
          </w:p>
        </w:tc>
      </w:tr>
      <w:tr>
        <w:trPr>
          <w:trHeight w:val="8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"/>
        <w:gridCol w:w="2654"/>
        <w:gridCol w:w="2521"/>
        <w:gridCol w:w="2920"/>
        <w:gridCol w:w="2521"/>
        <w:gridCol w:w="1858"/>
      </w:tblGrid>
      <w:tr>
        <w:trPr>
          <w:trHeight w:val="675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отказе, в связи с имеющимися нарушениями в документах потребителя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08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  <w:tr>
        <w:trPr>
          <w:trHeight w:val="825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8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 организации»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Формы, шаблоны бланков, в соответствии с которыми должен быть</w:t>
      </w:r>
      <w:r>
        <w:br/>
      </w:r>
      <w:r>
        <w:rPr>
          <w:rFonts w:ascii="Times New Roman"/>
          <w:b/>
          <w:i w:val="false"/>
          <w:color w:val="000000"/>
        </w:rPr>
        <w:t>
представлен результат оказания электронной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(выходной документ), включая формы уведомления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 образования Зыряновского района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зачисления ребенка в дошкольную организацию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Отдел образования Зыряновского района направляет в дошкольную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организацию № _________, расположенную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 (поселок)_________________, ул.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ребенка: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рождения: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Домашний адрес ребенка: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Направление должно быть предоставлено в дошкольную организацию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течение пяти дней со дня его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Направление выдано «__» _______ _____г.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образования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Зыряновского района      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(ФИО,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уведомления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регистрации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уведомление выдано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(ФИО родителя)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(ФИО ребенка)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поставлен(а) на очередь в «Журнале регистрации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для направления в дошкольные организации» за № 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«___»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Потребители, состоящие в очереди на получение места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дошкольную организацию, имеют возможность осуществлять контроль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продвижения своей очередности в соответствии с графиком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(отдел, акимат), а так же через электронный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Специалист отдела образования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Зыряновского района                     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отказа в предоставлении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Уважаемый(ая) 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(ФИО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уведомляем Вас о том, что Вам отказано в выдаче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Вашему ребенку _______________________ в детскую дошкольную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(ФИО ребенка)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организацию по причине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                    (причина отказа)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образования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Зыряновского района     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(ФИО,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bookmarkStart w:name="z8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 организации»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«Постановка на очередь детей дошкольного возраста (до 7 лет)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направления в детские дошкольные организации»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8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2012 года № 1606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по опеке и попечительству»</w:t>
      </w:r>
    </w:p>
    <w:bookmarkStart w:name="z8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3"/>
    <w:bookmarkStart w:name="z8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справок по опеке и попечительству» (далее - электронная государственная услуга) оказывается государственным учреждением «Отдел образования Зыряновского района» через центры обслуживания населения по месту жительства (далее - Центр) и через веб-портал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по опеке и попечительству» (далее - Стандарт), утвержденного постановлением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справок по опеке и попечительству»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МИО - местный исполнительный орган – государственное учреждение «Отдел образования Зыряновского района», непосредственно предоставляющее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34"/>
    <w:bookmarkStart w:name="z8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МИО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5"/>
    <w:bookmarkStart w:name="z9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Пошаговые действия и решения через Центр (диаграмма № 1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данных,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потребителя),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МИО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Стандарте,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электронной государственной услуги (справки).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ПЭП (диаграмма № 2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авторизации,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электронной государственной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услуге,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потребителя и направление электронного документа (запроса) через ШЭП в АРМ РШЭП для обработки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МИО соответствия приложенных потребителем документов, указанных в Стандарте,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электронной государственной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электронной государственной услуги (справки в форме электронного документа), сформированного АРМ РШЭП. Электронный документ формируется с использованием ЭЦП уполномоченного лица МИО, потребитель осуществляет регистрацию на ПЭП с помощью ИИН и пароля (осуществляется для незарегистрированных потребителей на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Экранные формы заполнения запроса и форма заявления на электронную государственную услугу, предоставляемые потребителю на государственном и русском языках, в случае получения электронной государственной услуги посредством ПЭП, представлены на 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ПЭП в разделе «История получения услуг», а также при обращении в Центр или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Номер телефона для получения информации об электронной государственной услуге, также в случае необходимости оценки (в том числе обжалование) их качества: саll–центр ПЭП: 1414.</w:t>
      </w:r>
    </w:p>
    <w:bookmarkEnd w:id="36"/>
    <w:bookmarkStart w:name="z9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37"/>
    <w:bookmarkStart w:name="z10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Центра; ПЭП; ШЭП; РШЭП; АРМ РШЭП; АРМ ИС ЦОН; ЕНИС;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СФЕ, с указанием срока выполнения каждого действия,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электронной государственной услуги) СФЕ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Формы, шаблоны бланков,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включая формы уведомлений, писем и напоминаний,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 выход в Интернет, наличие ИИН у потребителя, авторизация ПЭП, наличие у пользователя ЭЦП.</w:t>
      </w:r>
    </w:p>
    <w:bookmarkEnd w:id="38"/>
    <w:bookmarkStart w:name="z10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"/>
        <w:gridCol w:w="4121"/>
        <w:gridCol w:w="1939"/>
        <w:gridCol w:w="1939"/>
        <w:gridCol w:w="1939"/>
        <w:gridCol w:w="2426"/>
      </w:tblGrid>
      <w:tr>
        <w:trPr>
          <w:trHeight w:val="6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184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данных, в связи с отсутствием данных потребителя</w:t>
            </w:r>
          </w:p>
        </w:tc>
      </w:tr>
      <w:tr>
        <w:trPr>
          <w:trHeight w:val="168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"/>
        <w:gridCol w:w="3632"/>
        <w:gridCol w:w="1709"/>
        <w:gridCol w:w="2137"/>
        <w:gridCol w:w="1923"/>
        <w:gridCol w:w="1709"/>
        <w:gridCol w:w="1283"/>
      </w:tblGrid>
      <w:tr>
        <w:trPr>
          <w:trHeight w:val="67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97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прикреплением к форме запроса необходимых документов и удостоверение ЭЦП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документа, удостоверенного (подписанного) ЭЦП в АРМ РШЭП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услуге, в связи с имеющимися нарушениями в документах потребителя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8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82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4080"/>
        <w:gridCol w:w="1920"/>
        <w:gridCol w:w="1920"/>
        <w:gridCol w:w="1920"/>
        <w:gridCol w:w="2401"/>
      </w:tblGrid>
      <w:tr>
        <w:trPr>
          <w:trHeight w:val="6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паролю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данных потребителя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выбором потребителя ЭЦП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данных потребителя ЭЦП</w:t>
            </w:r>
          </w:p>
        </w:tc>
      </w:tr>
      <w:tr>
        <w:trPr>
          <w:trHeight w:val="17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3513"/>
        <w:gridCol w:w="2066"/>
        <w:gridCol w:w="2273"/>
        <w:gridCol w:w="2274"/>
        <w:gridCol w:w="2274"/>
      </w:tblGrid>
      <w:tr>
        <w:trPr>
          <w:trHeight w:val="6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отказе, в связи с имеющимися нарушениями в документах потребителя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09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82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0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613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613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«Справка» положительного ответа на электронную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справка выдана гр.(ке)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проживающему(ей) в г.______________________________________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он(она) согласно постановлению акимата Зыряновского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№ _________ от «__» ____________ ______ г. действительно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назначен(а) опекуном (попечителем) над __________ «__»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рождения и над его(ее) имуществом (опись имущества в деле,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имущества нет).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опекуна (попечителя) возлагается обязанность о воспитании,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обучении, подготовке к общественно-полезной деятельности подопечного,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защищать и охранять его личные имущественные права, являться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представителем на суде и во всех государственных учреждениях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особого полномочия.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образования                   Ф.И.О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Зыряновского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1-тармағында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«Отказа» в случае отсутствия записи</w:t>
      </w:r>
      <w:r>
        <w:br/>
      </w:r>
      <w:r>
        <w:rPr>
          <w:rFonts w:ascii="Times New Roman"/>
          <w:b/>
          <w:i w:val="false"/>
          <w:color w:val="000000"/>
        </w:rPr>
        <w:t>
в Электронном реестре по опеке и попечительству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Уважаемый _____________________, уведомляем Вас о том,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 (ФИО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что Вам отказано в выдаче справки по опеке и попечительству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 (ФИО ребенка)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года рождения и над его (ее)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(дата рождения ребенка)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Причина отказа: запись не найдена в Электронном реестре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опеке и попечительству.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образования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Зыряновского района                       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Уведомления поставляются по мере изменения статуса исполнения заявления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отказа.</w:t>
      </w:r>
    </w:p>
    <w:bookmarkStart w:name="z10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«Выдача справок по опеке и попечительству»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10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2012 года № 1606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органов, осуществляющих функции по опеке или</w:t>
      </w:r>
      <w:r>
        <w:br/>
      </w:r>
      <w:r>
        <w:rPr>
          <w:rFonts w:ascii="Times New Roman"/>
          <w:b/>
          <w:i w:val="false"/>
          <w:color w:val="000000"/>
        </w:rPr>
        <w:t>
попечительству для оформления сделок с имуществом,</w:t>
      </w:r>
      <w:r>
        <w:br/>
      </w:r>
      <w:r>
        <w:rPr>
          <w:rFonts w:ascii="Times New Roman"/>
          <w:b/>
          <w:i w:val="false"/>
          <w:color w:val="000000"/>
        </w:rPr>
        <w:t>
принадлежащим на праве собственности несовершеннолетним детям»</w:t>
      </w:r>
    </w:p>
    <w:bookmarkStart w:name="z10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Электронная государственная услуга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 (далее - электронная государственная услуга) оказывается государственным учреждением «Отдел образования Зыряновского района» через Центры обслуживания населения по месту жительства (далее - Центр) и через веб-портал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 (далее - Стандарт), утвержденного постановлением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справок органов, осуществляющих функции по опеки или попечительству для оформления сделок с имуществом, принадлежащим на праве собственности несовершеннолетним детям»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МИО - местный исполнительный орган – государственное учреждение «Отдел образования Зыряновского района», непосредственно предоставляющее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Start w:name="z11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МИО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5"/>
    <w:bookmarkStart w:name="z11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Пошаговые действия и решения через Центр (диаграмма № 1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потребителя)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МИО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Стандарте,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электронной государственной услуги (справки).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ПЭП (диаграмма № 2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потребителя и направление электронного документа (запроса) через ШЭП в АРМ РШЭП для обработки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МИО соответствия приложенных потребителем документов, указанных в Стандарте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электронной государственной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электронной государственной услуги (справки в форме электронного документа), сформированного АРМ РШЭП. Электронный документ формируется с использованием ЭЦП уполномоченного лица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Экранные формы заполнения запроса и форма заявления на электронную государственную услугу, предоставляемые потребителю на государственном и русском языках, в случае получения электронной государственной услуги посредством ПЭП представлены на 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ПЭП в разделе «История получения услуг», а также при обращении в ЦОН или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Номер телефона для получения информации об электронной государственной услуге, также в случае необходимости оценки (в том числе обжалование) их качества: саll–центр ПЭП: 1414.</w:t>
      </w:r>
    </w:p>
    <w:bookmarkEnd w:id="46"/>
    <w:bookmarkStart w:name="z12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47"/>
    <w:bookmarkStart w:name="z12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Центра; ПЭП; ШЭП; РШЭП; АРМ РШЭП; АРМ ИС ЦОН; ЕНИС;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СФЕ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электронной государственной услуги) СФЕ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Формы, шаблоны бланков,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включая формы уведомлений, писем и напоминаний,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 выход в Интернет, наличие ИИН у потребителя, авторизация ПЭП, наличие у пользователя ЭЦП.</w:t>
      </w:r>
    </w:p>
    <w:bookmarkEnd w:id="48"/>
    <w:bookmarkStart w:name="z12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по опеке или попечительству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сделок с имуществом,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принадлежащим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"/>
        <w:gridCol w:w="3637"/>
        <w:gridCol w:w="2181"/>
        <w:gridCol w:w="1939"/>
        <w:gridCol w:w="2181"/>
        <w:gridCol w:w="2426"/>
      </w:tblGrid>
      <w:tr>
        <w:trPr>
          <w:trHeight w:val="6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79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</w:t>
            </w:r>
          </w:p>
        </w:tc>
      </w:tr>
      <w:tr>
        <w:trPr>
          <w:trHeight w:val="168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"/>
        <w:gridCol w:w="3181"/>
        <w:gridCol w:w="1907"/>
        <w:gridCol w:w="1908"/>
        <w:gridCol w:w="1696"/>
        <w:gridCol w:w="1696"/>
        <w:gridCol w:w="1909"/>
      </w:tblGrid>
      <w:tr>
        <w:trPr>
          <w:trHeight w:val="6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прикреплением к форме запроса необходимых документов и удостоверение ЭЦП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документа, удостоверенного (подписанного) ЭЦП в АРМ РШЭП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потребителя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8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82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"/>
        <w:gridCol w:w="3760"/>
        <w:gridCol w:w="1990"/>
        <w:gridCol w:w="2212"/>
        <w:gridCol w:w="2433"/>
        <w:gridCol w:w="1990"/>
      </w:tblGrid>
      <w:tr>
        <w:trPr>
          <w:trHeight w:val="67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21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потребителя ЭЦП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 ЭЦП</w:t>
            </w:r>
          </w:p>
        </w:tc>
      </w:tr>
      <w:tr>
        <w:trPr>
          <w:trHeight w:val="178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"/>
        <w:gridCol w:w="3969"/>
        <w:gridCol w:w="2100"/>
        <w:gridCol w:w="2101"/>
        <w:gridCol w:w="2568"/>
        <w:gridCol w:w="1635"/>
      </w:tblGrid>
      <w:tr>
        <w:trPr>
          <w:trHeight w:val="67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4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20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82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2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по опеке или попечительству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сделок с имуществом,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принадлежащим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613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613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9822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99822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по опеке или попечительству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сделок с имуществом,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принадлежащим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Экранные формы заявлений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 от супругов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полностью, без сокращений точно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документу, удостоверяющему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продажу (обмен, дарение) квартиры,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расположенной по адресу:_______________________________________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Ф.И.О. детей, год рождения, № свидетельства о рождении,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дети старше 10 лет расписываются, пишут слово - "согласны").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об отце (Ф.И.О., №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 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матери (Ф.И.О.,№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дальнейшего проживания 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Фразу "В дальнейшем дети будут обеспечены жильем" (написать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собственноручно).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«__» _____ год _______________ Подпись обоих супругов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1-тармағында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 от супругов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полностью, без сокращений точно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документу, удостоверяющему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залог квартиры, расположенной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адресу: _______________________________ для получения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кредита в размере __________ сроком на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Ф.И.О. детей, год рождения, № свидетельства о рождении,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дети старше 10 лет расписываются, пишут слово - "согласны")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об отце (Ф.И.О., № удостоверения личности, кем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когда выдано)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матери (Ф.И.О., № удостоверения личности, кем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когда выдано)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из банка №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случае потери жилья дети будут проживать по адресу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дополнительной площади или адреса близких родственников,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согласных взять детей), фразу "обязуемся в дальнейшем детей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оставить без жилья" - написать собственноручно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 w:val="false"/>
          <w:i w:val="false"/>
          <w:color w:val="000000"/>
          <w:sz w:val="28"/>
        </w:rPr>
        <w:t>Подпись обоих супругов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«__» 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«Справка» положительного ответа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Районный отдел образования, осуществляющий функции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опеки и попечительства, согласно статьям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статье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браке (супружестве) и семье", действующий в интересах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несовершеннолетнего(-ей, -их)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разрешает на _____________________ недвижимого имущества,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расположенного по адресу 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Зыряновского района ____________________ подпись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Справка действительна в течение 1 (одного) месяца со дня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Уведомления поставляются по мере изменения статуса исполнения заявления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отказа.</w:t>
      </w:r>
    </w:p>
    <w:bookmarkStart w:name="z13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по опеке или попечительству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сделок с имуществом,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принадлежащим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«Выдача справок органов, осуществляющих функции по опеке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попечительству для оформления сделок с имуществом, принадлежащим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праве собственности несовершеннолетним детям»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13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2012 года № 1606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в пенсионные фонды, банки для распоряжения</w:t>
      </w:r>
      <w:r>
        <w:br/>
      </w:r>
      <w:r>
        <w:rPr>
          <w:rFonts w:ascii="Times New Roman"/>
          <w:b/>
          <w:i w:val="false"/>
          <w:color w:val="000000"/>
        </w:rPr>
        <w:t>
вкладами несовершеннолетних детей, в территориальные</w:t>
      </w:r>
      <w:r>
        <w:br/>
      </w:r>
      <w:r>
        <w:rPr>
          <w:rFonts w:ascii="Times New Roman"/>
          <w:b/>
          <w:i w:val="false"/>
          <w:color w:val="000000"/>
        </w:rPr>
        <w:t>
подразделения Комитета дорожной полиции Министерства внутренних</w:t>
      </w:r>
      <w:r>
        <w:br/>
      </w:r>
      <w:r>
        <w:rPr>
          <w:rFonts w:ascii="Times New Roman"/>
          <w:b/>
          <w:i w:val="false"/>
          <w:color w:val="000000"/>
        </w:rPr>
        <w:t>
дел Республики Казахстан для оформления наследства</w:t>
      </w:r>
      <w:r>
        <w:br/>
      </w:r>
      <w:r>
        <w:rPr>
          <w:rFonts w:ascii="Times New Roman"/>
          <w:b/>
          <w:i w:val="false"/>
          <w:color w:val="000000"/>
        </w:rPr>
        <w:t>
несовершеннолетним детям»</w:t>
      </w:r>
    </w:p>
    <w:bookmarkStart w:name="z13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Электронная государственная услуга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(далее - электронная государственная услуга) оказывается государственным учреждением «Отдел образования Зыряновского района» через Центры обслуживания населения по месту жительства (далее - Центр) и через веб-портал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(далее - Стандарт), утвержденного постановлением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справок в пенсионные фонды, банки для распоряжения вкладами несовершеннолетних детей,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МИО - местный исполнительный орган – государственное учреждение «Отдел образования Зыряновского района», непосредственно предоставляющее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Start w:name="z13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МИО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5"/>
    <w:bookmarkStart w:name="z14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Пошаговые действия и решения через Центр (диаграмма № 1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электронной государственной 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электронной государственной 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потребителя),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МИО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 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 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электронной государственной услуги (справки).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МИО через ПЭП (диаграмма № 2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электронной государственной 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 услуге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 услуги посредством ЭЦП потребителя и направление электронного документа (запроса) через ШЭП в АРМ РШЭП для обработки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МИО соответствия приложенных потребителем документов, указанных в Стандарте и основаниям для оказания электронной государственной 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электронной государственной 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электронной государственной услуги (справки в форме электронного документа), сформированного АРМ РШЭП. Электронный документ формируется с использованием ЭЦП уполномоченного лица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Экранные формы заполнения запроса и форма заявления на электронную государственную услугу, предоставляемые потребителю на государственном и русском языках, в случае получения электронной государственной услуги посредством ПЭП представлены на 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ПЭП в разделе «История получения услуг», а также при обращении в Центр или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Номер телефона для получения информации об электронной государственной услуге, также в случае необходимости оценки (в том числе обжалование) их качества: саll–центр ПЭП: 1414.</w:t>
      </w:r>
    </w:p>
    <w:bookmarkEnd w:id="56"/>
    <w:bookmarkStart w:name="z14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Центра; ПЭП; ШЭП; РШЭП; АРМ РШЭП; АРМ ИС ЦОН; ЕНИС;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СФЕ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электронной государственной услуги) СФЕ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Формы, шаблоны бланков,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включая формы уведомлений, писем и напоминаний,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 выход в Интернет, наличие ИИН у потребителя, авторизация ПЭП, наличие у пользователя ЭЦП.</w:t>
      </w:r>
    </w:p>
    <w:bookmarkStart w:name="z15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распоряжение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наследства несовершеннолетним детям»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"/>
        <w:gridCol w:w="2567"/>
        <w:gridCol w:w="2568"/>
        <w:gridCol w:w="2334"/>
        <w:gridCol w:w="2568"/>
        <w:gridCol w:w="2336"/>
      </w:tblGrid>
      <w:tr>
        <w:trPr>
          <w:trHeight w:val="67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Центра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79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оператор Центра по логину и паролю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</w:t>
            </w:r>
          </w:p>
        </w:tc>
      </w:tr>
      <w:tr>
        <w:trPr>
          <w:trHeight w:val="168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100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2744"/>
        <w:gridCol w:w="1995"/>
        <w:gridCol w:w="1995"/>
        <w:gridCol w:w="1746"/>
        <w:gridCol w:w="1995"/>
        <w:gridCol w:w="1747"/>
      </w:tblGrid>
      <w:tr>
        <w:trPr>
          <w:trHeight w:val="6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прикреплением к форме запроса необходимых документов и удостоверение ЭЦП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документа. удостоверенного (подписанного) ЭЦП в АРМ РШЭП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потребителя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10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"/>
        <w:gridCol w:w="3806"/>
        <w:gridCol w:w="2140"/>
        <w:gridCol w:w="2141"/>
        <w:gridCol w:w="2141"/>
        <w:gridCol w:w="2141"/>
      </w:tblGrid>
      <w:tr>
        <w:trPr>
          <w:trHeight w:val="67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паролю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потребителя ЭЦП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 ЭЦП</w:t>
            </w:r>
          </w:p>
        </w:tc>
      </w:tr>
      <w:tr>
        <w:trPr>
          <w:trHeight w:val="178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"/>
        <w:gridCol w:w="3667"/>
        <w:gridCol w:w="2062"/>
        <w:gridCol w:w="2521"/>
        <w:gridCol w:w="2293"/>
        <w:gridCol w:w="1834"/>
      </w:tblGrid>
      <w:tr>
        <w:trPr>
          <w:trHeight w:val="67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1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минута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82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5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распоряжение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наследства несовершеннолетним детям»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613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613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распоряжение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наследства несовершеннолетним детям»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Экранные формы заявлений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(Ф.И.О. заявителя)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Вашего разрешения снять пенсионные накопления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накопительном пенсионном фонде _______________ (название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указывается согласно записи в свидетельстве о праве на наследство)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несовершеннолетних детей (Ф.И.О.) _____________ в связи со смертью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вкладчика (Ф.И.О) ______________ свидетельство о смерти от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(дата выдачи свидетельства) № 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(Ф.И.О. заявителя)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Вашего разрешения на распоряжение (уступка прав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обязательств, расторжение договоров) вкладами в банке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 (название банка)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Ф.И.О. детей, год рождения, № свидетельства о рождении,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дети старше 10 лет расписываются, пишут слово – «согласны»)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отце (Ф.И.О., № удостоверения личности, кем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когда выдано)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матери (Ф.И.О., № удостоверения личности, кем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когда выдано)____________________________________________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(Ф.И.О. заявителя)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Вашего разрешения на осуществление сделки в отношении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транспортного средства, принадлежащего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несовершеннолетнему(им) ребенку (детям):__________________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1-тармағыда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«Справка» на электронную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накопительного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пенсионного фонда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Отдел образования Зыряновского района разрешает (Ф.И.О.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заявителя) ________________, _____ года рождения, (удостоверение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личности № _________ от _______ года, выдано ________), законному(ым)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представителю(ям) (родителям (родителю), опекуну или попечителю,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патронатному воспитателю и другим заменяющим их лицам)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несовершеннолетнего ____________________ (Ф.И.О. ребенка,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рождения), получить наследуемые пенсионные накопления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 (наименование накопительного пенсионного фонда),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причитающимся инвестиционным доходом, пеней и иными поступлениями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законодательством, согласно свидетельству о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наследство по закону/завещанию от ______________ года, выданного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нотариусом (государственная лицензия № ___________ от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года, выдана_________), в связи со смертью вкладчика (Ф.И.О.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наследодателя), _____________ (свидетельство о смерти от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года, № ________).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образования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действительна в течение 1 (одного) месяца со дня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«Справка»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банка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Отдел образования Зыряновского района разрешает (Ф.И.О.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заявителя)_____________________________,_______ года рождения,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(удостоверение личности № ___________ от ________ года, выдано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___________), законному(ым) представителю(ям) (родители (родитель),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опекуну(ам) или попечителю, патронатному воспитателю и другим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заменяющим их лицам) несовершеннолетнего ребенка (детей)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 (Ф.И.О. ребенка,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рождения), распорядиться вкладами несовершеннолетнего ребенка (детей)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 (наименование банка), с причитающимися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инвестиционным доходом, пеней и иными поступлениями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образования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Зыряновского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Справка действительна в течение 1 (одного) месяца со дня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«Справка»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территориального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Отдел образования Зыряновского района, действующий в интересах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несовершеннолетнего(-ей, -их)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разрешает 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транспортного средства 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образования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Зыряновского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Справка действительна в течение 1 (одного) месяца со дня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Уведомления поставляются по мере изменения статуса исполнения заявления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отказа.</w:t>
      </w:r>
    </w:p>
    <w:bookmarkStart w:name="z15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распоряжение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наследства несовершеннолетним детям»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«Выдача справок в пенсионные фонды, 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в 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 внутренних дел Республики Казахстан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оформления наследства несовершеннолетним детям»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15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2012 года № 1606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«Постановка на учет и очередность граждан, нуждающихся в жилище</w:t>
      </w:r>
      <w:r>
        <w:br/>
      </w:r>
      <w:r>
        <w:rPr>
          <w:rFonts w:ascii="Times New Roman"/>
          <w:b/>
          <w:i w:val="false"/>
          <w:color w:val="000000"/>
        </w:rPr>
        <w:t>
из государственного жилищного фонда или жилище, арендованном</w:t>
      </w:r>
      <w:r>
        <w:br/>
      </w:r>
      <w:r>
        <w:rPr>
          <w:rFonts w:ascii="Times New Roman"/>
          <w:b/>
          <w:i w:val="false"/>
          <w:color w:val="000000"/>
        </w:rPr>
        <w:t>
местным исполнительным органом в частном жилищном фонде»</w:t>
      </w:r>
    </w:p>
    <w:bookmarkStart w:name="z15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Электронная государственная услуга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 (далее - услуга) оказывается государственным учреждением «Отдел жилищно-коммунального хозяйства, пассажирского транспорта и автомобильных дорог Зыряновского района» (далее – услугодатель) на альтернативной основе через центры обслуживания населения (далее – Центр), а так же через веб-портал «электронного правительства»: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фонде», утвержденного постановлением Правительства Республики Казахстан от 8 февраля 2010 года № 76 «Об утверждении стандарта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 (услуга, содержащая медиа - 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Start w:name="z16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услуги</w:t>
      </w:r>
    </w:p>
    <w:bookmarkEnd w:id="64"/>
    <w:bookmarkStart w:name="z1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Пошаговые действия и решения услугодателя (диаграмма № 1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Стандарте,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потребителем результата услуги (уведомление в форме электронного документа),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Центр (диаграмма № 2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2 - выбор оператором Центра услуги, указанной в настоящем Регламенте, вывод на экран формы запроса для оказания 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3 - направление запроса через ШЭП в ГБД ФЛ о данных потребителя, а также в ЕНИС -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1 -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формирование сообщения о невозможности получения данных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5 -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потребителя)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7 -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2 -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9 - получение потребителем через оператора Центра результата услуги (уведомление в форме электронного документа), сформированного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ПЭП (диаграмма № 3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ввод потребителем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ПЭП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об отказе в запрашиваемой услуге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удостоверение запроса для оказания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(обработка) услугодателем соответствия приложенных потребителем документов, указанных в Стандарте,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8 - получение потребителем результата услуги (уведомление в форме электронного документа),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Экранные формы заполнения запроса и форма заявления на услугу, предоставляемые потребителю в случае получения услуги посредством ПЭП приведены на 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услуге: на ПЭП в разделе «История получения услуг», а также при обращении к услугодателю или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электронной государственной услуги можно получить по телефону саll–центр ПЭП: 1414.</w:t>
      </w:r>
    </w:p>
    <w:bookmarkEnd w:id="65"/>
    <w:bookmarkStart w:name="z17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услуги</w:t>
      </w:r>
    </w:p>
    <w:bookmarkEnd w:id="66"/>
    <w:bookmarkStart w:name="z1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 оператор Центра; ПЭП; ШЭП; РШЭП; АРМ РШЭП; АРМ ИС ЦОН; ЕНИС;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СФЕ, с указанием срока выполнения каждого действия,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Диаграммы, отражающие взаимосвязь между логической последовательностью действий (в процессе оказания услуги) СФЕ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Формы, шаблоны бланков. в соответствии с которыми должен быть представлен результат оказания услуги, в том числе с указанием правил форматно-логического контроля, включая формы уведомлений, писем,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услуги: выход в Интернет, наличие ИИН у потребителя, авторизация ПЭП, наличие у пользователя ЭЦП.</w:t>
      </w:r>
    </w:p>
    <w:bookmarkEnd w:id="67"/>
    <w:bookmarkStart w:name="z1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арендованном местным исполнительным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органом в частном жилищном фонде»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2802"/>
        <w:gridCol w:w="3082"/>
        <w:gridCol w:w="1961"/>
        <w:gridCol w:w="1961"/>
        <w:gridCol w:w="2521"/>
      </w:tblGrid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действия(хода, потока работ)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</w:tr>
      <w:tr>
        <w:trPr>
          <w:trHeight w:val="20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АРМ РШЭП через ИИН и пароль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потребителя в ГБД ФЛ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отсутствии данных ГБД ФЛ</w:t>
            </w:r>
          </w:p>
        </w:tc>
      </w:tr>
      <w:tr>
        <w:trPr>
          <w:trHeight w:val="12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15 секунд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секунд</w:t>
            </w:r>
          </w:p>
        </w:tc>
      </w:tr>
      <w:tr>
        <w:trPr>
          <w:trHeight w:val="12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нарушения; 5 – если нарушений нет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"/>
        <w:gridCol w:w="3387"/>
        <w:gridCol w:w="1693"/>
        <w:gridCol w:w="1882"/>
        <w:gridCol w:w="2634"/>
        <w:gridCol w:w="2823"/>
      </w:tblGrid>
      <w:tr>
        <w:trPr>
          <w:trHeight w:val="67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05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сканированных документов и удостоверением ЭЦП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 в АРМ РШЭП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сообщение об отказе в связи с имеющимися нарушениями в документах потребителя 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9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услуги- уведомления</w:t>
            </w:r>
          </w:p>
        </w:tc>
      </w:tr>
      <w:tr>
        <w:trPr>
          <w:trHeight w:val="55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секунд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календарных дней</w:t>
            </w:r>
          </w:p>
        </w:tc>
      </w:tr>
      <w:tr>
        <w:trPr>
          <w:trHeight w:val="126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нарушения; 8 – если нарушений нет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2802"/>
        <w:gridCol w:w="2521"/>
        <w:gridCol w:w="2241"/>
        <w:gridCol w:w="2241"/>
        <w:gridCol w:w="2521"/>
      </w:tblGrid>
      <w:tr>
        <w:trPr>
          <w:trHeight w:val="6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Центра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199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</w:t>
            </w:r>
          </w:p>
        </w:tc>
      </w:tr>
      <w:tr>
        <w:trPr>
          <w:trHeight w:val="15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3554"/>
        <w:gridCol w:w="1683"/>
        <w:gridCol w:w="1871"/>
        <w:gridCol w:w="1683"/>
        <w:gridCol w:w="1684"/>
        <w:gridCol w:w="1872"/>
      </w:tblGrid>
      <w:tr>
        <w:trPr>
          <w:trHeight w:val="6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3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прикреплением к форме запроса необходимых документов и удостоверение ЭЦП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документа, удостоверенного (подписанного) ЭЦП в АРМ РШЭП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потребителя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7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услуги- уведомления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календарных дней</w:t>
            </w:r>
          </w:p>
        </w:tc>
      </w:tr>
      <w:tr>
        <w:trPr>
          <w:trHeight w:val="8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"/>
        <w:gridCol w:w="3034"/>
        <w:gridCol w:w="2335"/>
        <w:gridCol w:w="1634"/>
        <w:gridCol w:w="3268"/>
        <w:gridCol w:w="2102"/>
      </w:tblGrid>
      <w:tr>
        <w:trPr>
          <w:trHeight w:val="67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паролю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выбором потребителя ЭЦП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 ЭЦП</w:t>
            </w:r>
          </w:p>
        </w:tc>
      </w:tr>
      <w:tr>
        <w:trPr>
          <w:trHeight w:val="108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минута</w:t>
            </w:r>
          </w:p>
        </w:tc>
      </w:tr>
      <w:tr>
        <w:trPr>
          <w:trHeight w:val="82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"/>
        <w:gridCol w:w="2825"/>
        <w:gridCol w:w="1955"/>
        <w:gridCol w:w="2391"/>
        <w:gridCol w:w="2174"/>
        <w:gridCol w:w="3044"/>
      </w:tblGrid>
      <w:tr>
        <w:trPr>
          <w:trHeight w:val="6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08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календарных дней</w:t>
            </w:r>
          </w:p>
        </w:tc>
      </w:tr>
      <w:tr>
        <w:trPr>
          <w:trHeight w:val="82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местным исполнительным органом в частном жилищном фонде»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услуги через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2583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92583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услуги через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613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613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3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1821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91821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арендованном местным исполнительным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органом в частном жилищном фонде»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на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заявителя: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Ставим Вас в известность, что решением жилищной комиссии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 года, Вы поставлены на учет граждан, нуждающихся в жилье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государственного жилищного фонда, по категории «______________»,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 дня подачи заявления от _______ года № _____________, с составом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семьи 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момент постановки на учет Ваша очередность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7 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9878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3987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Уведомления, предоставляемые потребителю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отрицательного ответа (отказ)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заявителя: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 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Ставим Вас в известность, что Вам (состав семьи __ человек)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отказано в постановке на учет граждан, нуждающихся в жилье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жилищного фонда.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Причина отказа: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(причина отказа)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несогласия с данным решение, Вы вправе обжаловать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порядке, установленном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 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9878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3987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bookmarkStart w:name="z1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арендованном местным исполнительным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органом в частном жилищном фонде»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услуги:</w:t>
      </w:r>
      <w:r>
        <w:br/>
      </w:r>
      <w:r>
        <w:rPr>
          <w:rFonts w:ascii="Times New Roman"/>
          <w:b/>
          <w:i w:val="false"/>
          <w:color w:val="000000"/>
        </w:rPr>
        <w:t>
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header.xml" Type="http://schemas.openxmlformats.org/officeDocument/2006/relationships/header" Id="rId7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