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77ef" w14:textId="3717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13 апреля 2012 года № 4/1-05. Зарегистрировано Управлением юстиции Тюлькубасского района Южно-Казахстанской области 18 апреля 2012 года № 14-14-169.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47/450-IV "Об областном бюджете на 2012-2014 годы", зарегистрированного в Реестре государственной регистрации нормативных правовых актов за № 2074,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2011 года № 48/1-04 "О районном бюджете на 2012-2014 годы" (зарегистрировано в Реестре государственной регистрации нормативных правовых актов № 14-14-163, опубликовано 13 января 2012 года в газете «Шамшырақ»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8718291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1161422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7548200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8766888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25281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10"/>
        <w:gridCol w:w="671"/>
        <w:gridCol w:w="7509"/>
        <w:gridCol w:w="205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8 718 291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1 161 422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689 889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631 543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7 548 200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7 548 200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7 548 200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8 766 888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277 507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15 045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60 082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170 799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168 549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30 581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29 981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166 885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5 317 818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3 730 533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3 721 157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3 626 497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1 260 459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104 589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275 355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90 024 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36 033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24 107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1 788 142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167 640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167 640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1 475 982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1 450 922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1 413 677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229 781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103 751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96 846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8 334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7 069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6 919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9 239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240 870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92 527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53 842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13 842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216 381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182 017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20 861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31 763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-73 878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48/1-04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71"/>
        <w:gridCol w:w="691"/>
        <w:gridCol w:w="7410"/>
        <w:gridCol w:w="209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6 090 313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1 221 733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731 874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672 066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44 913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4 859 619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4 859 619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4 859 619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6 090 313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302 773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270 197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15 309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61 641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179 337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31 506 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17 587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3 828 501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267 486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270 138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66 749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3 441 821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3 431 789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3 398 089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119 194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66 434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207 765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179 504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16 444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21 072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84 530 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28 261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27 495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1 237 158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1 224 009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9 329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95 510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2 782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40 880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9 773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8 917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7 179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16 904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43 188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7 471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34 688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57 544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17 251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