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32f2" w14:textId="def3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июня 2012 года № 162. Зарегистрировано Департаментом юстиции Южно-Казахстанской области 29 июня 2012 года № 2085.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162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управление координации занятости и социальных программ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-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- информационная система уполномоченного органа.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- уведомление), либо мотивированный ответ об отказе в предоставлении услуги на бумажном носителе.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 по адресу: город Шымкент, улица Желтоксан, дом № 20а (телефоны: 30-10-40, 30-10-39, график работы предусмотрен пунктом 9 Стандарта) или Центре адреса, которых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в журнале учета обращения физических лиц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уполномоченном органе собственной информационной системы проводит регистрацию в журнале учета обращения физических лиц, или выдает потребителю -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органа,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сотрудника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3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600"/>
        <w:gridCol w:w="3561"/>
        <w:gridCol w:w="4133"/>
      </w:tblGrid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ЦОН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 (7252) 21-09-00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 (7252) 21-09-00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проспект Республики, дом № 15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хана, дом № 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Конаева,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Т.Мынбасы,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Кожанова,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А.Жылкышиева,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тупик Шардара,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 бюджетных средств»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2615"/>
        <w:gridCol w:w="2782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вдень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141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2881"/>
        <w:gridCol w:w="3172"/>
        <w:gridCol w:w="2986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выдача мотивированного отказа или уведомления потребителю или передача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118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680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