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bc2f" w14:textId="5feb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декабря 2011 года № 335-IV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Индерского района Атырауской области от 7 февраля 2012 года № 11-V. Зарегистрировано Департаментом юстиции Атырауской области 05 марта 2012 года № 4-6-126. Утратило силу -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"О местном государственном управлении и самоуправлении в Республике Казахстан" от 23 января 2001 года, рассмотрев предложения районного акимата о внесении изменений в районный бюджет на 2012-2014 годы, районный маслихат пятого созыва на внеочередной ІІ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335-IV "О районном бюджете на 2012-2014 годы" (зарегистрировано в реестре государственной регистрации нормативных правовых актов за № 4-6-124 от 12 января 2012 года, опубликовано 26 января 2012 года в газете "Дендер"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"4 017 860" заменить цифрами "4 041 456";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"563 696" заменить цифрами "590 392";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"3 434 429" заменить цифрами 3 431 329";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"4 017 860" заменить цифрами "4 041 456".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сессии районного маслихата              А. Доспаева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335-ІV внеочередной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XXXVIIІ cессии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11-V внеочередной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IІ cессии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2012 года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09"/>
        <w:gridCol w:w="807"/>
        <w:gridCol w:w="8943"/>
        <w:gridCol w:w="22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590 392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382 101</w:t>
            </w:r>
          </w:p>
        </w:tc>
      </w:tr>
      <w:tr>
        <w:trPr>
          <w:trHeight w:val="1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357 109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1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3 431 329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3 431 329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3 431 329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46"/>
        <w:gridCol w:w="829"/>
        <w:gridCol w:w="829"/>
        <w:gridCol w:w="8021"/>
        <w:gridCol w:w="225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4 041 456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131 231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81 005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</w:p>
        </w:tc>
      </w:tr>
      <w:tr>
        <w:trPr>
          <w:trHeight w:val="1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1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1 691 125</w:t>
            </w:r>
          </w:p>
        </w:tc>
      </w:tr>
      <w:tr>
        <w:trPr>
          <w:trHeight w:val="2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156 962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156 962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155 223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1 477 799</w:t>
            </w:r>
          </w:p>
        </w:tc>
      </w:tr>
      <w:tr>
        <w:trPr>
          <w:trHeight w:val="2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1 477 799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1 409 100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41 354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25 345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56 364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31 404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195 516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171 679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157 128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1 819 720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1 788 140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40 803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40 803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1 747 337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1 734 239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11 535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32 408</w:t>
            </w:r>
          </w:p>
        </w:tc>
      </w:tr>
      <w:tr>
        <w:trPr>
          <w:trHeight w:val="1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32 408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30 408</w:t>
            </w:r>
          </w:p>
        </w:tc>
      </w:tr>
      <w:tr>
        <w:trPr>
          <w:trHeight w:val="1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33 242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28 347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28 347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Чисто бюджетное кредитование</w:t>
      </w:r>
      <w:r>
        <w:br/>
      </w:r>
      <w:r>
        <w:rPr>
          <w:rFonts w:ascii="Times New Roman"/>
          <w:b/>
          <w:i w:val="false"/>
          <w:color w:val="000000"/>
        </w:rPr>
        <w:t>
Бюджетные кредиты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829"/>
        <w:gridCol w:w="829"/>
        <w:gridCol w:w="7963"/>
        <w:gridCol w:w="2347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VІ. Финансирование дефицита (использование профицита)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23"/>
        <w:gridCol w:w="778"/>
        <w:gridCol w:w="9544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335-ІV внеочередной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XXXVIIІ cессии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11-V внеочередной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IІ cессии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2012 года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2012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874"/>
        <w:gridCol w:w="1976"/>
        <w:gridCol w:w="1476"/>
        <w:gridCol w:w="1507"/>
        <w:gridCol w:w="1931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ауыльных округов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оркгу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4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175 051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483"/>
        <w:gridCol w:w="1913"/>
        <w:gridCol w:w="1363"/>
        <w:gridCol w:w="1553"/>
        <w:gridCol w:w="2452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ауыльных округов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81005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155223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50 471</w:t>
            </w:r>
          </w:p>
        </w:tc>
      </w:tr>
      <w:tr>
        <w:trPr>
          <w:trHeight w:val="4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11 535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4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