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6316" w14:textId="ab56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6 декабря 2012 года N 396. Зарегистрировано Департаментом юстиции Северо-Казахстанской области 18 января 2013 года N 2083.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 Утратило силу постановлением акимата Акжарского района Северо-Казахстанской области от 24.05.2013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органами», акимат Кызылжарского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Акжарского района Северо-Казахстанской области Хасенова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 А.Тастемиров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396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Акжарского района Северо-Казахстанской области».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справки по определению адреса объектов недвижимости на территории Республики Казахстан»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Акжарского района Северо-Казахстанской области» (далее - уполномоченный орган) через Акжарский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 – Агентство) по адресу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8"/>
        <w:gridCol w:w="3098"/>
        <w:gridCol w:w="4023"/>
        <w:gridCol w:w="3121"/>
      </w:tblGrid>
      <w:tr>
        <w:trPr>
          <w:trHeight w:val="6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Акжарский район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8(71546)2-10-09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542"/>
        <w:gridCol w:w="2700"/>
        <w:gridCol w:w="2874"/>
        <w:gridCol w:w="3091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Акжарский район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8(71546)22-111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33096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  № 396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Акжарского района Северо-Казахстанской области».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Акжарского района Северо-Казахстанской области» (далее - уполномоченный орган), а также через Акжарский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 постановления Правительства Республики Казахстан от  31 августа 2012 года 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 – Агентство) по адресу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 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  оказания государственной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3082"/>
        <w:gridCol w:w="4044"/>
        <w:gridCol w:w="3106"/>
      </w:tblGrid>
      <w:tr>
        <w:trPr>
          <w:trHeight w:val="6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Акжарский  район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626"/>
        <w:gridCol w:w="2695"/>
        <w:gridCol w:w="2877"/>
        <w:gridCol w:w="3106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Акжарский  район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8(71546)22-111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34366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