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a83e" w14:textId="fcaa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
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12 ноября 2012 года N 360. Зарегистрировано Департаментом юстиции Северо-Казахстанской области 7 декабря 2012 года N 1979. Утратило силу постановлением акимата Акжарского района Северо-Казахстанской области от 24 мая 2013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 Утратило силу постановлением акимата Акжарского района Северо-Казахстанской области от 24.05.2013 N 178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спорта», акимат Акжарского района Северо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Акжарского района Северо-Казахстанской области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           А. Тастемиров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№360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«Присвоение спортивных разрядов и категорий: второй и третий,  первый, второй и третий 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 квалификации второй категории, судья по спорту» 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физической культуры и спорта района - государственное учреждение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- функциональные единицы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- СФЕ).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по вопросам физической культуры и спорта района государственным учреждением «Отдел образования, физической культуры и спорта Акжарского района Северо-Казахстанской области» (далее - местный исполнительный орган) через Акжарский районный отдел Филиала республиканского государственного предприятия «Центр обслуживания населения» по Северо-Казахстанской области (далее - Центр) по месту проживания получателя по адресу,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 квалификации второй категории, судья по спорту», утвержденного постановлением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местного исполнительного органа: akzhar-roo@sko.kz, на стендах расположенных в фойе местного исполнительного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(далее – выписка)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спортивных разрядов: «Спортсмен 1 юношеского разряда», «Спортсмен 2 юношеского разряда», «Спортсмен 3 юношеского разряда»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второй категории», «Тренер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спорту»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с указанием недостающих документов. При наличии полного пакета документов регистрирует обращение, выдает получателю расписку, в которой указывается дата выдачи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местного исполнительного органа принимает документы из Центра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местного исполнительного органа подготавливает выписку либо оформляет мотивированный ответ об отказе в оказании государственной услуги в форме электронного документа и направляет руководителю местного исполнительного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местного исполнительного органа подписывает выписку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местного исполнительного органа регистрирует и направляет в Центр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получателю выписку либо мотивированный ответ об отказе в оказании государственной услуги в форме электронного документа.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присвоению спортивных званий,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местного исполнительного органа и Центра, члены Комиссии,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исполнительный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5"/>
        <w:gridCol w:w="3615"/>
        <w:gridCol w:w="3214"/>
        <w:gridCol w:w="3496"/>
      </w:tblGrid>
      <w:tr>
        <w:trPr>
          <w:trHeight w:val="630" w:hRule="atLeast"/>
        </w:trPr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физической культуры и спорта Акжарского района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Акжарский район село Талшык,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 а.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2-21-74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1"/>
        <w:gridCol w:w="3943"/>
        <w:gridCol w:w="2855"/>
        <w:gridCol w:w="3461"/>
      </w:tblGrid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 отдел Филиала республиканского государственного предприятия «Центр обслуживания населения» по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Акжарский район село Талшык,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2-21-11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3945"/>
        <w:gridCol w:w="3322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 (2 шт.) 3,5 х 4,5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 русском языках)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 Руководитель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МП/Дата «__» ___________ 20 ___ г.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 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Дата «__» ______ 20 __ г.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 Руководитель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Дата «__» ___ 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«_____»______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1"/>
        <w:gridCol w:w="3200"/>
        <w:gridCol w:w="3061"/>
        <w:gridCol w:w="3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4137"/>
        <w:gridCol w:w="4806"/>
      </w:tblGrid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(Ф.И.О.)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«___» ___________ 20 ___ г.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_____________________________________________________________________  Ф.И.О. Город________________________________________________________________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и место проведения соревнования_________________________________________________________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Весовая категория до ____________________________________________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Занял место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спортсменов, принявших участие в данной весовой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737"/>
        <w:gridCol w:w="2906"/>
        <w:gridCol w:w="2907"/>
        <w:gridCol w:w="270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судья соревнований___________________________________________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секретарь соревнований_______________________________________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заверяется печатью проводящей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Правилами присвоения квалификационных категорий тренерам,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«_____» _____________ 20 __ год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должностей работников организаций физической культуры и спорта 1. Тренер высшего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Тренер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Тренер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Тренер высшего уровня квалификации без категории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Тренер среднего уровня квалификации высшей категории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Тренер среднего уровня квалификации первой категории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Тренер среднего уровня квалификации второй категории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Тренер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Методист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Методист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Методист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Методист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Методист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Методист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Методист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Методист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Инструктор-спортсмен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Я,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Спортивное звание ____________________________________________, почетное звание _____________________________________________________      Место работы, занимаемая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тренерско-преподавательской работы_______________________________________________________________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вопрос присвоения мне__________________________________________________________________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присвоения квалификационной категории считаю следующие результаты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(личная подпись)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подготовке спортсменов тренером-преподавателем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562"/>
        <w:gridCol w:w="1617"/>
        <w:gridCol w:w="1213"/>
        <w:gridCol w:w="1753"/>
        <w:gridCol w:w="2023"/>
        <w:gridCol w:w="1483"/>
        <w:gridCol w:w="175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спортсмена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спортсменом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дающий документ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«____»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«____» __________ г.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948"/>
        <w:gridCol w:w="1662"/>
        <w:gridCol w:w="1837"/>
        <w:gridCol w:w="1671"/>
        <w:gridCol w:w="2134"/>
        <w:gridCol w:w="2370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присвоению спортивных званий, разрядов</w:t>
            </w:r>
          </w:p>
        </w:tc>
      </w:tr>
      <w:tr>
        <w:trPr>
          <w:trHeight w:val="585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дейст-вия(проц-есса, проце-дуры,операции) и ихописа-ние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проверка полноты представ-ленных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 случае непредоставления полного перечня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отказ в приеме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с указанием недоста-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При наличии полного перечня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обращения, выдача получате-лю расписки,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 Центра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Сбордокумен-тов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передача на рассмот-рение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Рассмот-рение докумен-тов,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ответс-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твенному исполни-телю местного исполни-тельного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проверки полноты документов,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 рассмотре-ние комиссии по присвоению спортивных званий, разрядов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документов. Принятие решения о присвоении спортивного звания, разряда и судейской категорий по спорту или отказе в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 на присвоение спортивного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мент,орган-изаци-онно-распорядите-льноереше-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Отправкадокумен-тов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исполни-тельный орган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докумен-тов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твенному исполни-телю местного исполни-тельного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на рассмотре-ние комиссии по присвоению спортивных званий, разрядов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комиссии</w:t>
            </w:r>
          </w:p>
        </w:tc>
      </w:tr>
      <w:tr>
        <w:trPr>
          <w:trHeight w:val="21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месяца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2438"/>
        <w:gridCol w:w="2127"/>
        <w:gridCol w:w="2127"/>
        <w:gridCol w:w="2364"/>
        <w:gridCol w:w="2191"/>
        <w:gridCol w:w="1363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5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оказании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 услуги в форме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или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выписки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Центр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мотив-ированного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организаци-онно-распо-рядительное решение)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выписки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на подпись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в Центр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или мотив-ированный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9"/>
        <w:gridCol w:w="1975"/>
        <w:gridCol w:w="2336"/>
        <w:gridCol w:w="2472"/>
        <w:gridCol w:w="1690"/>
        <w:gridCol w:w="1578"/>
      </w:tblGrid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отдела Центра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твенный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 местного исполни-тельного органа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 по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своению 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передача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Рассмотрение документов,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местного исполнитель-ного органа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Осущест-вление проверки полноты докумен-тов,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комиссии по присвое-нию спортив-ных званий, разрядов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6. Рассмо-трение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ставленных документов. 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решения 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своении 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ивного звания, разряда и судейс-кой катего-рий по спорту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подготовка выписки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11. Выдача выписки получателю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Регистрация выписки и направление в Центр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Подписание выписки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2380"/>
        <w:gridCol w:w="2381"/>
        <w:gridCol w:w="2121"/>
        <w:gridCol w:w="1639"/>
        <w:gridCol w:w="1899"/>
      </w:tblGrid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накопитель-ного отдела Центра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местно-го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исполните-лю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твление проверки полноты документов, направ-ление на рассмо-трение комисс-ии по присвоению спортивных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представ-ленных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Принятие решения об отказе в присвоении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Регистрация мотивированного ответа об отказе и направление в Центр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подписание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мотиви-рован-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оказе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судья по спорту»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8176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8176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