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58b80c" w14:textId="058b80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Айыртауского района Северо-Казахстанской области от 31 августа 2012 года N 334. Зарегистрировано Департаментом юстиции Северо-Казахстанской области 14 сентября 2012 года N 1866. Утратило силу постановлением акимата Айыртауского района Северо-Казахстанской области от 23 мая 2013 года N 223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  Сноска. Утратило силу постановлением акимата Айыртауского района Северо-Казахстанской области от 23.05.2013 N 223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
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процедурах», </w:t>
      </w:r>
      <w:r>
        <w:rPr>
          <w:rFonts w:ascii="Times New Roman"/>
          <w:b w:val="false"/>
          <w:i w:val="false"/>
          <w:color w:val="000000"/>
          <w:sz w:val="28"/>
        </w:rPr>
        <w:t>подпунктом 17-1)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от 23 января 2001 года «О местном государственном управлении и самоуправлении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 Закона Республики Казахстан от 11 января 2007 года «Об информатизации», акимат Айыртауского района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электронных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«Назначение государственной адресной социальной помощи»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«Выдача справок безработным гражданам»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«Оформление документов для материального обеспечения детей-инвалидов, обучающихся и воспитывающихся на дому»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«Регистрация детей дошкольного возраста (до 7 лет) для направления в детские дошкольные организации Республики Казахстан»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и.о. руководителя аппарата акима Айыртауского района Северо-Казахстанской области Мергасимова Ермека Абуовича.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Айыртауского района                   Е. Жандильдин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«СОГЛАСОВАНО»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Исполняющий обязанности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Министр транспорта и коммуникаций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Ж. Касымбек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29 августа 2012 года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Айыртауского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«31» августа 2012 года №334</w:t>
      </w:r>
    </w:p>
    <w:bookmarkEnd w:id="1"/>
    <w:bookmarkStart w:name="z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 «Назначение государственной адресной социальной помощи»</w:t>
      </w:r>
    </w:p>
    <w:bookmarkEnd w:id="2"/>
    <w:bookmarkStart w:name="z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1. Электронная государственная услуга «Назначение государственной адресной социальной помощи» оказывается государственным учреждением «Отдел занятости и социальных программ Айыртауского района Северо-Казахстанской области» (далее – МИО), на альтернативной основе через центр обслуживания населения (далее – Центр) по месту жительства, а также через веб-портал «электронного правительства» по адресу: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«Назначение государственной адресной социальной помощи» (далее – Стандарт), утвержденным постановлением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«Региональный шлюз, как подсистема шлюза «электронного правительства» Республики Казахстан» (далее - РШЭП) – информационная система, обеспечивающая информационное взаимодействие между внутренними системами/подсистемами МИО и внешними информационными системами, участвующими в процессе оказания электронных услуг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индивидуальный идентификационный номер (далее – ИИН) – уникальный номер, формируемый для физического лица, в том числе –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органов/информационная система «Региональный шлюз, как подсистема шлюза «электронного правительства» Республики Казахстан, в части автоматизированного места сотрудника местного исполнительного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структурно-функциональные единицы (далее – СФЕ) - структурные подразделения государственных органов, принимающие участие в оказании электронной услуги на определенной стадии;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бумажную,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потребитель – субъект, обращающийся к сотруднику МИО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ИС НУЦ - информационная системы национального удостоверяющего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цифровая подпись (далее – ЭЦП) – набор электронных цифровых символов, подтверждающий достоверность электронного документа, его принадлежность и неизменность содержания;        12)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шлюз «электронного правительства» (далее – ШЭП) информационная система, предназначенная для интеграции информационных систем «электронного правительства» в рамках реализации электронных услуг).</w:t>
      </w:r>
    </w:p>
    <w:bookmarkEnd w:id="4"/>
    <w:bookmarkStart w:name="z12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по оказанию электронной государственной услуги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МИО при оказании частично автоматизированной электронной государственной услуги МИО, непосредственно предоставляющим данную электронную государственную услугу,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1):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для получения услуги должен обратиться в МИО, имея при себе заявление и оригиналы необходимых документов. Проверка подлинности заявления и документов потребителя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сотрудником МИО ИИН и пароля (процесс авторизации) в ИС МИО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в ИС МИО подлинности данных о регистрации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сообщения об отказе в авторизации в ИС МИО, в связи с имеющимися нарушениями в данных;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услуги, указанной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услуги и заполнение формы (ввод данных и прикрепление сканированных документов),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подписание посредством ЭЦП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ИИН, указанным в запросе,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ИС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электронной государственной услуге, в связи с неподтверждением подлинности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обработка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результата оказания электронной государственной услуги (уведомления о назначении государственной адресной социальной помощи, либо мотивированного ответа об отказе в предоставлении государственной услуги). Электронный документ формируется с использованием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выдача нарочно или посредством отправки на электронную почту потребителя результата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МИО через ПЭП (рисунок 2)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услуги и заполнение потребителем формы (ввод данных и прикрепление сканированных документов),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подписание посредством ЭЦП потребителя заполненной формы (введенных данных, сканированных копий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ИИН, указанным в запросе,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электронной государственной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направление подписанного ЭЦП потребителя электронного документа (запроса потребителя) через ШЭП/РШЭП в ИС МИО и обработка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результата оказания электронной государственной услуги (уведомление о назначении государственной адресной социальной помощи, либо мотивированный ответ об отказе в предоставлении государственной услуги). Электронный документ формируется с использованием ЭЦП сотрудника МИО и передается в личный кабинет на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экранные формы заполнения запроса и форма заявления на электронную государственную услугу, предоставляемые потребителю в случае получения электронной государственной услуги посредством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портале «электронного правительства» в разделе «История получения услуг» а также при обращении в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электронной государственной услуги можно получить по телефону call-центра: (1414).</w:t>
      </w:r>
    </w:p>
    <w:bookmarkEnd w:id="6"/>
    <w:bookmarkStart w:name="z17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7"/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11.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Текстовое, табличное описания последовательности действий (процедур, функций, операций) структурных подразделений государственных органов, государственных учреждений или иных организаций (с указанием срока выполнения каждого действия)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структурных подразделений государственных органов, государственных учреждений или иных организаций, в соответствие с их описаниями, указанными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(рисунки 1, 2) представлены.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электронной государственной услуги потребителям измеряются показателями качества и доступности, в соответствие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соблюдения профессиональной этики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представления исчерпывающей и полной информации;/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обеспечение сохранности, защиты и конфиденциальности информации, содержащейся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обеспечения сохранности документов, которые потребитель не получил в установленные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поддерживаемые устройства доступа и оказания электронных государственных услуг (компьютер, Интернет).</w:t>
      </w:r>
    </w:p>
    <w:bookmarkEnd w:id="8"/>
    <w:bookmarkStart w:name="z2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 адресной социальной помощи»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85598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598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Рисунок 1: Диаграмма функционального взаимодействия при оказании «частично автоматизированной» электронной государственной услуги через ИС МИО</w:t>
      </w:r>
    </w:p>
    <w:bookmarkStart w:name="z2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5090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090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Рисунок 2: Диаграмма функционального взаимодействия при оказании «частично автоматизированной» электронной государственной услуги через ПЭП</w:t>
      </w:r>
    </w:p>
    <w:bookmarkStart w:name="z2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Таблица. Условные обозначения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события,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Информационная система 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2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типовое оформление диаграммы приведено в графической аннотации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потребителям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четырҰх категорий позволяют строить диаграммы бизнес-процессов.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«Примечания».</w:t>
      </w:r>
    </w:p>
    <w:bookmarkEnd w:id="12"/>
    <w:bookmarkStart w:name="z2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помощи»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заполнения запроса 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Окно заявления на ПЭП: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1915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102600" cy="265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026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 адресной социальной помощи»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7912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9944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0325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7785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помощи»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(уведомление о назначении государственной адресной социальной помощи) на электронную государственную услугу, предоставляемого потребителю.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5626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1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потребителю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Start w:name="z32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 на электронную государственную услугу, предоставляемого потребителю.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945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помощи»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посредством МИО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7"/>
        <w:gridCol w:w="3235"/>
        <w:gridCol w:w="2840"/>
        <w:gridCol w:w="3485"/>
        <w:gridCol w:w="3423"/>
      </w:tblGrid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3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заявления и документов</w:t>
            </w:r>
          </w:p>
        </w:tc>
        <w:tc>
          <w:tcPr>
            <w:tcW w:w="3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данных сотрудника МИО. Заполнение формы запроса на оказание электронной государственной услуги сотрудником МИО и прикрепление сканированных документов в систему. Подписание посредством ЭЦП сотрудника МИО заполненной формы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 между ИС МИО и ИС НУЦ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 документов на получение услуги</w:t>
            </w:r>
          </w:p>
        </w:tc>
        <w:tc>
          <w:tcPr>
            <w:tcW w:w="3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6"/>
        <w:gridCol w:w="3232"/>
        <w:gridCol w:w="2838"/>
        <w:gridCol w:w="3233"/>
        <w:gridCol w:w="3421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3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</w:tr>
      <w:tr>
        <w:trPr>
          <w:trHeight w:val="30" w:hRule="atLeast"/>
        </w:trPr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решения. Формирование ответа о назначении государственной адресной социальной помощи, либо об обоснованном отказе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уведомления о смене статуса заявления или статуса исполнения запроса, формирование выходного документа</w:t>
            </w:r>
          </w:p>
        </w:tc>
        <w:tc>
          <w:tcPr>
            <w:tcW w:w="3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</w:tr>
      <w:tr>
        <w:trPr>
          <w:trHeight w:val="30" w:hRule="atLeast"/>
        </w:trPr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уведомления о назначении, либо об обоснованном отказе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и статусов исполнения запроса</w:t>
            </w:r>
          </w:p>
        </w:tc>
        <w:tc>
          <w:tcPr>
            <w:tcW w:w="3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</w:p>
        </w:tc>
      </w:tr>
      <w:tr>
        <w:trPr>
          <w:trHeight w:val="30" w:hRule="atLeast"/>
        </w:trPr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 дней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3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6"/>
        <w:gridCol w:w="3232"/>
        <w:gridCol w:w="2838"/>
        <w:gridCol w:w="3233"/>
        <w:gridCol w:w="3421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3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</w:tr>
      <w:tr>
        <w:trPr>
          <w:trHeight w:val="30" w:hRule="atLeast"/>
        </w:trPr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документа.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и регистрация выходного документа, подписанного ЭЦП уполномоченного лица. </w:t>
            </w:r>
          </w:p>
        </w:tc>
        <w:tc>
          <w:tcPr>
            <w:tcW w:w="3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Маршрутизация.</w:t>
            </w:r>
          </w:p>
        </w:tc>
      </w:tr>
      <w:tr>
        <w:trPr>
          <w:trHeight w:val="30" w:hRule="atLeast"/>
        </w:trPr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выходного документа потребителю при обращении в МИО. 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Отправка выходного документа на электронную почту потребителя. </w:t>
            </w:r>
          </w:p>
        </w:tc>
        <w:tc>
          <w:tcPr>
            <w:tcW w:w="3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Маршрутизация.</w:t>
            </w:r>
          </w:p>
        </w:tc>
      </w:tr>
      <w:tr>
        <w:trPr>
          <w:trHeight w:val="30" w:hRule="atLeast"/>
        </w:trPr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минут.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3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</w:tr>
      <w:tr>
        <w:trPr>
          <w:trHeight w:val="30" w:hRule="atLeast"/>
        </w:trPr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34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посредством ПЭП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3"/>
        <w:gridCol w:w="3268"/>
        <w:gridCol w:w="2869"/>
        <w:gridCol w:w="1861"/>
        <w:gridCol w:w="2387"/>
        <w:gridCol w:w="2072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данных (ЭЦП потребителя).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Сохранение заявления и отправка посредством РШЭП (ШЭП)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уведомления в ИС МИО 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номера заявлению. Формирование уведомления с указанием текущего статуса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заявления на исполнение</w:t>
            </w:r>
          </w:p>
        </w:tc>
      </w:tr>
      <w:tr>
        <w:trPr>
          <w:trHeight w:val="30" w:hRule="atLeast"/>
        </w:trPr>
        <w:tc>
          <w:tcPr>
            <w:tcW w:w="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 или уведомления об отказе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запроса 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Отправка уведомления на ПЭП 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в работу</w:t>
            </w:r>
          </w:p>
        </w:tc>
      </w:tr>
      <w:tr>
        <w:trPr>
          <w:trHeight w:val="30" w:hRule="atLeast"/>
        </w:trPr>
        <w:tc>
          <w:tcPr>
            <w:tcW w:w="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3"/>
        <w:gridCol w:w="3268"/>
        <w:gridCol w:w="2869"/>
        <w:gridCol w:w="2344"/>
        <w:gridCol w:w="1903"/>
        <w:gridCol w:w="2073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Формирование ответа о назначении государственной адресной социальной помощи, либо об обоснованном отказе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выходного документа.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уведомления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смене статуса исполнения запроса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Маршрути-зация уведомле-ния.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Отображе-ние уведом-ления. </w:t>
            </w:r>
          </w:p>
        </w:tc>
      </w:tr>
      <w:tr>
        <w:trPr>
          <w:trHeight w:val="30" w:hRule="atLeast"/>
        </w:trPr>
        <w:tc>
          <w:tcPr>
            <w:tcW w:w="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уведомления о назначении, либо об обоснованном отказе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статуса об исполнении запроса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Маршрути-зация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Отобра-жение статусов исполнения</w:t>
            </w:r>
          </w:p>
        </w:tc>
      </w:tr>
      <w:tr>
        <w:trPr>
          <w:trHeight w:val="30" w:hRule="atLeast"/>
        </w:trPr>
        <w:tc>
          <w:tcPr>
            <w:tcW w:w="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15 рабочих дней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3"/>
        <w:gridCol w:w="3269"/>
        <w:gridCol w:w="2871"/>
        <w:gridCol w:w="1862"/>
        <w:gridCol w:w="2262"/>
        <w:gridCol w:w="2073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выход-ного документа. Подписание документа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Регистра-ция выход-ного доку-мента.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Формиро-вание выходного документа, подписан-ного уполномо-ченным лицом 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Маршрути-зация уведомления с выходным документом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Отображе-ние уведо-мления о завершении оказания услуги с возможнос-тью просмотра выходного документа</w:t>
            </w:r>
          </w:p>
        </w:tc>
      </w:tr>
      <w:tr>
        <w:trPr>
          <w:trHeight w:val="30" w:hRule="atLeast"/>
        </w:trPr>
        <w:tc>
          <w:tcPr>
            <w:tcW w:w="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выходной документ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выходной документ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Маршрути-зация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Отобра-жение выходного документа </w:t>
            </w:r>
          </w:p>
        </w:tc>
      </w:tr>
      <w:tr>
        <w:trPr>
          <w:trHeight w:val="30" w:hRule="atLeast"/>
        </w:trPr>
        <w:tc>
          <w:tcPr>
            <w:tcW w:w="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данной таблице перечисляются действия (функции, процедуры, операции) ПЭП, ИС и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</w:p>
    <w:bookmarkStart w:name="z3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помощи»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3)удовлетворен.</w:t>
      </w:r>
    </w:p>
    <w:bookmarkStart w:name="z3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Айыртауского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«31» августа 2012 года №334</w:t>
      </w:r>
    </w:p>
    <w:bookmarkEnd w:id="21"/>
    <w:bookmarkStart w:name="z37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 «Выдача справок безработным гражданам»</w:t>
      </w:r>
    </w:p>
    <w:bookmarkEnd w:id="22"/>
    <w:bookmarkStart w:name="z71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3"/>
    <w:bookmarkStart w:name="z3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1. Электронная государственная услуга оказывается государственным учреждением «Отдел занятости и социальных программ Айыртауского района Северо-Казахстанской области» (далее – МИО), через центр обслуживания населения (далее - ЦОН), а также через веб-портал «электронного правительства»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безработным гражданам» (далее – Стандарт), утвержденным постановлением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автоматизированное рабочее место (далее – АРМ) – обеспечивает реализацию внутренних бизнес-процессов оказания услуг МИО предоставление информации о статусе оказания услуги для потребителей услуг и государственных органов, уполномоченных на мониторинг государственных учреждений;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-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индивидуальный идентификационный номер (далее -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органов/информационная система «Региональный шлюз, как подсистема шлюза «электронного правительства» Республики Казахстан, в части автоматизированного места сотрудника местного исполнительного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«Региональный шлюз, как подсистема шлюза «электронного правительства» Республики Казахстан» (далее - РШЭП) – информационная система, обеспечивающая информационное взаимодействие между внутренними системами/подсистемами МИО и внешними информационными системами, участвующими в процессе оказания электронных услуг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структурно-функциональные единицы (далее – СФЕ) - структурные подразделения государственных органов, принимающие участие в оказании электронной услуги на определенной стадии;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потребитель – субъект, обращающийся к сотруднику МИО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информационная система Национального удостоверяющего центра Республики Казахстан – система, выдающая ключ электронной цифровой подписи (далее – ИС НУЦ);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информационная система центров обслуживания населения (далее -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ЦОН – центр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веб-портал «электронного правительства» (далее - ПЭП)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цифровая подпись (далее - ЭЦП)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- ШЭП) - информационная система, предназначенная для интеграции информационных систем «электронного правительства» в рамках реализации электронных услуг.</w:t>
      </w:r>
    </w:p>
    <w:bookmarkEnd w:id="24"/>
    <w:bookmarkStart w:name="z42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по оказанию электронной государственной услуги</w:t>
      </w:r>
    </w:p>
    <w:bookmarkEnd w:id="25"/>
    <w:bookmarkStart w:name="z4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МИО при оказании частично автоматизированной электронной государственной услуги МИО, непосредственно предоставляющим данную электронную государственную услугу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1):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должен обратиться в МИО для получения услуги имея при себе заявление и оригиналы необходимых документов. Проверка подлинности заявления и документов потребителя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сотрудником МИО ИИН и пароля (процесс авторизации) в ИС МИО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в ИС МИО подлинности данных о зарегистрированном сотруднике МИО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сообщения об отказе в авторизации в ИС МИО в связи с имеющими нарушениями в данных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сотрудником МИО услуги, указанной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услуги и заполнение формы (ввод данных и прикрепление сканированных документов)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6)процесс 4 - подписание посредством ЭЦП сотрудника МИО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ИС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электронной государственной услуге в связи с не подтверждением подлинности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обработка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–результаты оказания электронной государственной услуги (справка о регистрации в качестве безработного, либо мотивированный ответ об отказе в предоставлении услуги). Электронный документ формируется с использованием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выдача нарочно или посредством отправки на электронную почту потребителя результата электронной государственной услуги (справка о регистрации в качестве безработного, либо мотивированный ответ об отказе в предоставлении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МИО при оказании частично автоматизированной электронной государственной услуги посредством портала «электронного правительства» 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2):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услуги и заполнение потребителем формы (ввод данных и прикрепление сканированных документов)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подписание посредством ЭЦП потребителя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направление подписанного ЭЦП потребителя электронного документа (запроса потребителя) через ШЭП/РШЭП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сотрудником МИО результата оказания электронной государственной услуги (справка о регистрации в качестве безработного, либо мотивированный ответ об отказе в предоставлении услуги). Электронный документ формируется с использованием ЭЦП сотрудника МИО и передается в личный кабинет на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МИО через ЦОН при оказании электронной государственной услуги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3):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процесс авторизации оператора ЦОН в ИС ЦОН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1 - проверка в ИС ЦОН подлинности данных о зарегистрированном операторе через логин и пароль, либо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сообщения об отказе в авторизации в ИС ЦОН в связи с имеющими нарушениями в данных оператора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3 - выбор оператором ЦОН услуги, указанной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услуги и заполнение формы (ввод данных и прикрепление сканированных документов)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подписание посредством ЭЦП оператора ЦОН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в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5 - формирование сообщения об отказе в запрашиваемой электронной государственной услуге в связи с не подтверждением подлинности ЭЦП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направление подписанного ЭЦП оператора ЦОН электронного документа (запроса потребителя) через ШЭП/РШЭП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формирование сотрудником МИО результата оказания электронной государственной услуги (справка о регистрации в качестве безработного, либо мотивированный ответ об отказе в предоставлении услуги). Электронный документ формируется с использованием ЭЦП сотрудника МИО и передается в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выдача выходного документа сотрудником ЦОН потребителю услуги нарочно или посредством отправки на электронную почту.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экранные формы заполнения запроса и форма заявления на электронную государственную услугу, предоставляемые потребителю в случае получения электронной государственной услуги посредством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МИО/ЦОН.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электронной государственной услуги можно получить по телефону call-центра ПЭП: (1414).</w:t>
      </w:r>
    </w:p>
    <w:bookmarkEnd w:id="26"/>
    <w:bookmarkStart w:name="z48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27"/>
    <w:bookmarkStart w:name="z4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структурных подразделений государственных органов, государственных учреждений или иных организаций с указанием срока выполнения каждого действия приведено в 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1, 2, 3) представлены диаграммы, отражающая взаимосвязь между логической последовательностью действий (в процессе оказания электронной государственной услуги) структурных подразделений государственных органов, государственных учреждений или иных организаций в соответствии с их описаниями.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соблюдения профессиональной этики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представления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обеспечение сохранности, защиты и конфиденциальности информации, содержащейся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обеспечения сохранности документов, которые потребитель не получил в установленные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электронной государственной услуги: поддерживаемые устройства доступа и оказания электронных государственных услуг (компьютер, Интернет, пункт общественного доступа, государственное учреждение).</w:t>
      </w:r>
    </w:p>
    <w:bookmarkEnd w:id="28"/>
    <w:bookmarkStart w:name="z5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89662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9662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Рисунок 1. Диаграмма функционального взаимодействия при оказании частично автоматизированной электронной государственной услуги через ИС МИО.</w:t>
      </w:r>
    </w:p>
    <w:bookmarkStart w:name="z5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2169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169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Рисунок 2. Диаграмма функционального взаимодействия при оказании «частично автоматизированной» электронной государственной услуги посредством портала «электронного правительства»</w:t>
      </w:r>
    </w:p>
    <w:bookmarkStart w:name="z5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7249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Рисунок 3. Диаграмма функционального взаимодействия при оказании «частично автоматизированной» электронной государственной услуги через ИС ЦОН</w:t>
      </w:r>
    </w:p>
    <w:bookmarkStart w:name="z5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Таблица. Условные обозначения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Информационная система 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Типовое оформление диаграммы приведено в графической 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потребителям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четырех категорий позволяют строить диаграммы бизнес 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«Примечания».</w:t>
      </w:r>
    </w:p>
    <w:bookmarkStart w:name="z5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заполнения запроса на электронную государственную услугу, предоставляемого потребителю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Окно заявления на ПЭП: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166100" cy="565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1661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9883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9883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0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электронную государственную услугу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58039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Исходная форма положительного ответа электронных государственных услуг (выдача справок безработным гражданам)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5880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1849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1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потребителю 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Start w:name="z62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 на электронную государственную услугу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7912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посредством МИО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2"/>
        <w:gridCol w:w="2468"/>
        <w:gridCol w:w="2258"/>
        <w:gridCol w:w="2069"/>
        <w:gridCol w:w="2867"/>
        <w:gridCol w:w="3056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ЦОН 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заявления и документов потребителя, ввод данных в ИС МИО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Авторизация сотрудника МИО в сис-теме и за-полнение формы зап-роса на ока-зания элект-ронной го-сударственной услуги 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уведомления о смене статуса запроса из ИС МИО в ИС ЦОН 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Присвоение номера заявлению. Формирование уведомления с указанием текущего статуса 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завер-шения (дан-ные, докуме-нт, организа-ционно-распо-рядительное решение)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 документов на получения услуги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«поступившие»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следую-щего действия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2"/>
        <w:gridCol w:w="2468"/>
        <w:gridCol w:w="2258"/>
        <w:gridCol w:w="2069"/>
        <w:gridCol w:w="2867"/>
        <w:gridCol w:w="3056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2) 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(про-цесса, проце-дуры, опера-ции) и их описание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Формирова-ние выходного документа 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о смене статуса запроса в ИС ЦОН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«в работе»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завер-шения (дан-ные, докуме-нт, организа-ционно-рас-порядитель-ное решение)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Формирова-ние справки, либо мотиви-рованного отказа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Формирова-ние выход-ного доку-мента в системе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запроса 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в работе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2"/>
        <w:gridCol w:w="2468"/>
        <w:gridCol w:w="2090"/>
        <w:gridCol w:w="2405"/>
        <w:gridCol w:w="2699"/>
        <w:gridCol w:w="3056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</w:t>
            </w:r>
          </w:p>
        </w:tc>
        <w:tc>
          <w:tcPr>
            <w:tcW w:w="2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сотруд-ника МИО. Формирование уведомления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смене стату-са оказания услуги в ИС ЦОН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уведомления о смене статуса в ИС ЦОН 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организационно-распорядите-льное решение)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сотрудником МИО нароч-но или посредством отправки на электронную почту потребителя результата электронной государственной услуги</w:t>
            </w:r>
          </w:p>
        </w:tc>
        <w:tc>
          <w:tcPr>
            <w:tcW w:w="2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ЭЦП сотрудника МИО выходной документ. Отправка уведомления о смене статуса в ИС ЦОН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завершения исполнения и выдачи выходного документа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64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посредством ЦОН 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7"/>
        <w:gridCol w:w="2676"/>
        <w:gridCol w:w="2275"/>
        <w:gridCol w:w="2085"/>
        <w:gridCol w:w="2021"/>
        <w:gridCol w:w="2149"/>
        <w:gridCol w:w="191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1) 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1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заявления и документов потребителя, ввод данных в ИС ЦОН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Авторизация сотрудника ЦОН в сис-теме и за-полнение формы зап-роса на ока-зания элект-ронной госу-дарственной услуги 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Маршрути-зация запроса из ИС ЦОН в 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номера заявлению, отправка на исполнение</w:t>
            </w:r>
          </w:p>
        </w:tc>
        <w:tc>
          <w:tcPr>
            <w:tcW w:w="1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докумен-тов, приня-тие заявле-ния в рабо-ту</w:t>
            </w:r>
          </w:p>
        </w:tc>
      </w:tr>
      <w:tr>
        <w:trPr>
          <w:trHeight w:val="30" w:hRule="atLeast"/>
        </w:trPr>
        <w:tc>
          <w:tcPr>
            <w:tcW w:w="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доку-мент, организа-ционно-распо-рядительное решение)</w:t>
            </w:r>
          </w:p>
        </w:tc>
        <w:tc>
          <w:tcPr>
            <w:tcW w:w="2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 документов на получения услуги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Маршрути-зация запроса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заявления в статусе поступившие из ЦОН в ИС МИО</w:t>
            </w:r>
          </w:p>
        </w:tc>
        <w:tc>
          <w:tcPr>
            <w:tcW w:w="1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запроса в работу</w:t>
            </w:r>
          </w:p>
        </w:tc>
      </w:tr>
      <w:tr>
        <w:trPr>
          <w:trHeight w:val="30" w:hRule="atLeast"/>
        </w:trPr>
        <w:tc>
          <w:tcPr>
            <w:tcW w:w="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  <w:tr>
        <w:trPr>
          <w:trHeight w:val="30" w:hRule="atLeast"/>
        </w:trPr>
        <w:tc>
          <w:tcPr>
            <w:tcW w:w="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следую-щего действия</w:t>
            </w:r>
          </w:p>
        </w:tc>
        <w:tc>
          <w:tcPr>
            <w:tcW w:w="2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8"/>
        <w:gridCol w:w="2488"/>
        <w:gridCol w:w="2277"/>
        <w:gridCol w:w="2087"/>
        <w:gridCol w:w="2087"/>
        <w:gridCol w:w="2087"/>
        <w:gridCol w:w="1686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(про-цесса, проце-дуры, опера-ции) и их описание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решения.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Формирова-ние выходного документа.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Маршрути-зация уве-домления о смене стату-са запроса в ИС ЦОН. 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Отображе-ние статуса в работе.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завер-шения (дан-ные, доку-мент, органи-зационнора-спорядитель-ное решение)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Формирова-ние справки, либо мотиви-рованного отказа.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Формирова-ние выход-ного доку-мента в системе.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Маршрути-зация запроса. 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Отображе-ние статуса в работе.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Три рабочих дня (день приема и день выдачи документов не входят в срок оказания государственной услуги).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7"/>
        <w:gridCol w:w="2484"/>
        <w:gridCol w:w="2273"/>
        <w:gridCol w:w="2104"/>
        <w:gridCol w:w="2083"/>
        <w:gridCol w:w="2083"/>
        <w:gridCol w:w="1686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документа.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сотрудника МИО. Формирова-ние уведомления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смене статуса оказания услуги в ИС ЦОН.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уведомления о смене статуса в ИС ЦОН. 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Отображе-ние уведом-ления о завершении оказания услуги.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сотрудником ЦОН нарочно или посредст-вом отправки на электрон-ную почту потреби-теля результа-та электрон-ной государс-твенной услуги.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организационно-распоряди-тельное решение)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подписанного выходного документа в ЦОН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в ИС ЦОН о завершении исполнения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Маршрути-зация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Отображе-ние статуса завершения исполнения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результа-та оказания услуги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65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Описание действий посредством ПЭП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8"/>
        <w:gridCol w:w="2488"/>
        <w:gridCol w:w="2276"/>
        <w:gridCol w:w="2086"/>
        <w:gridCol w:w="2086"/>
        <w:gridCol w:w="2087"/>
        <w:gridCol w:w="1749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numPr>
                <w:ilvl w:val="0"/>
                <w:numId w:val="1"/>
              </w:numPr>
              <w:spacing w:after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 потребителя на ПЭП, заполнение формы запроса, проверка корректности введенных данных для получения электронной государствен-ной услуги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 в ИС МИО и уведомления в ИС ЦОН (в случае корректнос-ти введен-ных данных)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номера заявлению и отображение в статусе поступив-шие (в слу-чае коррект-ности вве-денных данных)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Отображе-ние статуса поступив-шие с ПЭП в ИС ЦОН (в случае корректнос-ти введен-ных данных)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заявления на исполне-ние (в случае коррект-ности введен-ных данных)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организационно-распоряди-тельное решение)</w:t>
            </w:r>
          </w:p>
        </w:tc>
        <w:tc>
          <w:tcPr>
            <w:tcW w:w="2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формирова-нии запроса или форми-рование сообщения об отказе в запрашивае-мой электронной государствен-ной услуге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Маршрути-зация запроса (в случае корректнос-ти введен-ных данных)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на ПЭП (в случае корректнос-ти введен-ных данных)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Отображе-ние статуса (в случае корректнос-ти введен-ных данных)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в работу (в случае коррект-ности введен-ных данных)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8"/>
        <w:gridCol w:w="2488"/>
        <w:gridCol w:w="2277"/>
        <w:gridCol w:w="2087"/>
        <w:gridCol w:w="2087"/>
        <w:gridCol w:w="2087"/>
        <w:gridCol w:w="1686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Формирова-ние выходного документа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Маршрути-зация уведомления о смене статуса «в работе» на ПЭП и ИС ЦОН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Отображе-ние статуса «в работе»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Отобра-жение уведом-ления и статуса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завер-шения (дан-ные, доку-мент, органи-зационно-рас-порядитель-ное решение)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Формирова-ние справки, либо мотивированного отказа.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Формирова-ние выходного документа в системе.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Маршрути-зация.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Отображе-ние статуса.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Отобра-жение статуса.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8"/>
        <w:gridCol w:w="2488"/>
        <w:gridCol w:w="2277"/>
        <w:gridCol w:w="2087"/>
        <w:gridCol w:w="2087"/>
        <w:gridCol w:w="2087"/>
        <w:gridCol w:w="1686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Создание выходного документа 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сотруд-ника МИО. Формирова-ние уведом-ления о сме-не статуса оказания услуги на ПЭП и ИС ЦОН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Маршрути-зация уведомления о смене статуса с выводом выходного документа на ПЭП и уведомления о смене статуса в ИС ЦОН 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Отображе-ние уведомления о заверше-нии оказа-ния услуги с возможностью просмотра выходного документа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Отобра-жение уведом-ления о заверше-нии оказания услуги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организационно-распоряди-тельное решение)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выходной документ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с выходным документом на ПЭП, и смены статуса в ИС ЦОН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Маршрути-зация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Отображе-ние выход-ного доку-мента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Отобра-жение статуса исполне-ния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данной таблице перечисляются действия (функции, процедуры, операции) ПЭП, ИС и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</w:p>
    <w:bookmarkStart w:name="z6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гражданам»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6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Айыртауского района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«31» августа 2012 года №334</w:t>
      </w:r>
    </w:p>
    <w:bookmarkEnd w:id="41"/>
    <w:bookmarkStart w:name="z68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 «Оформление документов для материального обеспечения детей-инвалидов, обучающихся и воспитывающихся на дому»</w:t>
      </w:r>
    </w:p>
    <w:bookmarkEnd w:id="42"/>
    <w:bookmarkStart w:name="z69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3"/>
    <w:bookmarkStart w:name="z7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1. Электронная государственная услуга оказывается государственным учреждением «Отдел занятости и социальных программ Айыртауского района Северо-Казахстанской области» (далее – МИО), через веб-портал «электронного правительства»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для материального обеспечения детей-инвалидов, обучающихся и воспитывающихся на дому» (далее – Стандарт), утвержденным постановлением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автоматизированное рабочее место (далее - АРМ) – обеспечивает реализацию внутренних бизнес – процессов оказания услуг МИО, предоставление информации о статусе оказания услуги для потребителей услуг и государственных органов, уполномоченных на мониторинг государственных учреждений;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-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«Региональный шлюз, как подсистема шлюза «электронного правительства» Республики Казахстан» (далее - РШЭП) – информационная система, обеспечивающая информационное взаимодействие между внутренними системами/подсистемами МИО и внешними информационными системами, участвующими в процессе оказания электронных услуг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- информационная система местного исполнительного органа/информационная система «Региональный шлюз, как подсистема шлюза «электронного правительства» Республики Казахстан, в части автоматизированного рабочего места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-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информационная система Национального удостоверяющего центра Республики Казахстан – система, выдающая ключ электронной цифровой подписи (далее – ИС НУЦ);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структурно-функциональные единицы (далее – СФЕ) - структурные подразделения государственных органов, принимающие участие в оказании электронной услуги на определенной стадии;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потребитель – субъект, обращающийся к сотруднику МИО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– услуга по предоставлению пользователями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веб-портал «электронного правительства» (далее - ПЭП)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электронная цифровая подпись (далее - ЭЦП)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шлюз «электронного правительства» (далее - ШЭП) -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</w:p>
    <w:bookmarkEnd w:id="44"/>
    <w:bookmarkStart w:name="z7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по оказанию электронной государственной услуги</w:t>
      </w:r>
    </w:p>
    <w:bookmarkEnd w:id="45"/>
    <w:bookmarkStart w:name="z7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МИО при оказании частично автоматизированной электронной государственной услуги МИО, непосредственно предоставляющим данную электронную государственную услугу,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1):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должен обратиться в МИО, для получения услуги имея при себе заявление и оригиналы необходимых документов. Проверка подлинности заявления и документов потребителя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сотрудником МИО ИИН и пароля (процесс авторизации) в ИС МИО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в ИС МИО подлинности данных о зарегистрированном сотруднике МИО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сообщения об отказе в авторизации в ИС МИО в связи с имеющими нарушениями в данных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сотрудником МИО услуги, указанной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услуги и заполнение формы (ввод данных и прикрепление сканированных документов)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подписание посредством ЭЦП сотрудника МИО заполненной формы (введенных данных,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ИС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электронной государственной услуге в связи с не подтверждением подлинности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обработка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сотрудником МИО результата оказания электронной государственной услуги (уведомление об оформлении документов для материального обеспечения детей-инвалидов, обучающихся и воспитывающихся на дому, либо мотивированный ответ об отказе в предоставлении государственной услуги). Электронный документ формируется с использованием ЭЦП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выдача нарочно или посредством отправки на электронную почту потребителя результата электронной государственной услуги (уведомление об оформлении документов для материального обеспечения детей-инвалидов, обучающихся и воспитывающихся на дому, либо мотивированный ответ об отказе в предоставлении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МИО при оказании частично автоматизированной электронной государственной услуги посредством ПЭП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2):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услуги и заполнение потребителем формы (ввод данных и прикрепление сканированных документов)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подписание посредством ЭЦП потребителя заполненной формы (введенных данных,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направление подписанного ЭЦП потребителя электронного документа (запроса потребителя) через РШЭП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сотрудником МИО результата оказания электронной государственной услуги (уведомление об оформлении документов для материального обеспечения детей-инвалидов, обучающихся и воспитывающихся на дому, либо мотивированный ответ об отказе в предоставлении государственной услуги). Электронный документ формируется с использованием ЭЦП сотрудником МИО и передается в личный кабинет на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2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экранные формы заполнения запроса и форма заявления на электронную государственную услугу, предоставляемые потребителю в случае получения электронной государственной услуги посредством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электронной государственной услуги можно получить по телефону call-центра ПЭП: (1414).</w:t>
      </w:r>
    </w:p>
    <w:bookmarkEnd w:id="46"/>
    <w:bookmarkStart w:name="z80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47"/>
    <w:bookmarkStart w:name="z8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11.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1, 2) представлены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электронной государственной услуги потребителям измеряются показателями качества и доступности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соблюдения профессиональной этики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представления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защиты и конфиденциальности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обеспечения сохранности документов, которые потребитель не получил в установленные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ИИН, авторизация ПЭП, наличие ЭЦП пользователя.</w:t>
      </w:r>
    </w:p>
    <w:bookmarkEnd w:id="48"/>
    <w:bookmarkStart w:name="z8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детей-инвалидов, обучающихся и воспитывающихся на дому»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88646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Рисунок 1. Диаграмма функционального взаимодействия при оказании «частично автоматизированной» электронной государственной услуги местными исполнительными органами</w:t>
      </w:r>
    </w:p>
    <w:bookmarkStart w:name="z8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91313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1313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Рисунок 2. Диаграмма функционального взаимодействия при оказании «частично автоматизированной» электронной государственной услуги посредством ПЭП</w:t>
      </w:r>
    </w:p>
    <w:bookmarkStart w:name="z89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Таблица. Условные обозначения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Информационная система 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Типовое оформление диаграммы приведено в графической 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потребителям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четырҰх категорий позволяют строить диаграммы бизнес 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«Примечания».</w:t>
      </w:r>
    </w:p>
    <w:bookmarkStart w:name="z9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воспитывающихся на дому»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29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К заявлению прилагаются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Электронная копия свидетельства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книги регистрации граждан, либо справки адресного бюро;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заключения психолого-педагогической консультации;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справки об инвалидности;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документа о наличии счета в банке.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724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1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воспитывающихся на дому»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(документов для материального обеспечения детей-инвалидов, обучающихся и воспитывающихся на дому)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787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2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потребителю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Start w:name="z93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 на электронную государственную услугу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</w:t>
      </w:r>
    </w:p>
    <w:bookmarkStart w:name="z9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воспитывающихся на дому»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посредством МИО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7"/>
        <w:gridCol w:w="2965"/>
        <w:gridCol w:w="3714"/>
        <w:gridCol w:w="2612"/>
        <w:gridCol w:w="3652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3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Проверка подлинности заявления и документов потребителя, ввод ИИН и пароля (процесс авторизации) в ИС МИО 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данных о зарегистрированном специалисте районного отдела через ИИН и пароль. Формирование сообщения об отказе в авторизации в ИС МИО в связи с имеющими нарушениями в данных сотрудником МИО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услуги, заполнение формы (ввод данных и прикрепление сканированных документов) с учетом ее структуры и форматных требований, подписание посредством ЭЦП сотрудником МИО заполненной формы (введенных данных, прикрепленных сканированных документов) запроса на оказание электронной государственной услуги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 документов на получения услуги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Сообщения об отказе в авторизации в ИС МИО 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Вывод на экран формы запроса для оказания услуги, заполненная форма запроса 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 минут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1"/>
        <w:gridCol w:w="3209"/>
        <w:gridCol w:w="4570"/>
        <w:gridCol w:w="517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2. 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4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5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4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5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4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ИС МИО. Формирование сообщения об отказе в запрашиваемой электронной государственной услуге в связи с не подтверждением подлинности ЭЦП сотрудником МИО</w:t>
            </w:r>
          </w:p>
        </w:tc>
        <w:tc>
          <w:tcPr>
            <w:tcW w:w="5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Обработка электронной государственной услуги, формирование результата оказания электронной государственной услуги (уведомление о назначении государственной услуги, либо мотивированный ответ об отказе в предоставлении государственной услуги). Электронный документ формируется с использованием ЭЦП сотрудником МИО.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нарочно или посредством отправки на электронную почту потребителя результата электронной государственной услуги (уведомление о назначении государственной услуги, либо мотивированный ответ об отказе в предоставлении государственной услуги)</w:t>
            </w:r>
          </w:p>
        </w:tc>
      </w:tr>
      <w:tr>
        <w:trPr>
          <w:trHeight w:val="30" w:hRule="atLeast"/>
        </w:trPr>
        <w:tc>
          <w:tcPr>
            <w:tcW w:w="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 отказе в запрашиваемой электронной государственной услуге</w:t>
            </w:r>
          </w:p>
        </w:tc>
        <w:tc>
          <w:tcPr>
            <w:tcW w:w="5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об оформлении документов для материального обеспечения детей-инвалидов, обучающихся и воспитывающихся на дому, либо мотивированный ответ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 минут</w:t>
            </w:r>
          </w:p>
        </w:tc>
        <w:tc>
          <w:tcPr>
            <w:tcW w:w="5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10 рабочих дней</w:t>
            </w:r>
          </w:p>
        </w:tc>
      </w:tr>
      <w:tr>
        <w:trPr>
          <w:trHeight w:val="30" w:hRule="atLeast"/>
        </w:trPr>
        <w:tc>
          <w:tcPr>
            <w:tcW w:w="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4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5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95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посредством ПЭП</w:t>
      </w:r>
    </w:p>
    <w:bookmarkEnd w:id="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3"/>
        <w:gridCol w:w="3267"/>
        <w:gridCol w:w="2868"/>
        <w:gridCol w:w="1861"/>
        <w:gridCol w:w="2260"/>
        <w:gridCol w:w="2681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Проверка под-линности данных (ЭЦП потреби-теля). Сохранение заявления и отправка посредством ШЭП (РШЭП) 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Маршрути-зация уведомле-ния в ИС МИО 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Присвоение номера заявлению. Формирова-ние уведом-ления с указа-нием текуще-го статуса 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заявления на исполнение</w:t>
            </w:r>
          </w:p>
        </w:tc>
      </w:tr>
      <w:tr>
        <w:trPr>
          <w:trHeight w:val="30" w:hRule="atLeast"/>
        </w:trPr>
        <w:tc>
          <w:tcPr>
            <w:tcW w:w="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форми-ровании запроса или уведомление об отказе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на ПЭП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в работу</w:t>
            </w:r>
          </w:p>
        </w:tc>
      </w:tr>
      <w:tr>
        <w:trPr>
          <w:trHeight w:val="30" w:hRule="atLeast"/>
        </w:trPr>
        <w:tc>
          <w:tcPr>
            <w:tcW w:w="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2"/>
        <w:gridCol w:w="3262"/>
        <w:gridCol w:w="2864"/>
        <w:gridCol w:w="1858"/>
        <w:gridCol w:w="2068"/>
        <w:gridCol w:w="2886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Формирование ответа с оформлением документов для материального обеспечения воспитывающихся на дому, либо формирование обоснованного отказа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Формиро-вание вы-ходного документа.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Формиро-вание уведомления о смене статуса оказания услуги 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Маршрути-зация уведомления 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Отображение уведомления 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справки, либо обоснованного отказа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Формиро-вание выходного документа и статуса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Маршрути-зация.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статусов испол-нения с выходным документом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10 рабочих дней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2"/>
        <w:gridCol w:w="3262"/>
        <w:gridCol w:w="2466"/>
        <w:gridCol w:w="2256"/>
        <w:gridCol w:w="2068"/>
        <w:gridCol w:w="2886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документа. Подписание документа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выходного документа.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выходного документа, подписанного специалистом МИО 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Маршрути-зация уведомления с выходным документом 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 с возможностью просмотра выходного документа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выходной документ.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с выходным документом.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Маршрути-зация.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данной таблице перечисляются действия (функции, процедуры, операции) ПЭП, ИС и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таблицы приложения 4 к настоящему Регламенту строятся диаграммы функционального взаимодействия при оказании электронных государственных услуг.</w:t>
      </w:r>
    </w:p>
    <w:bookmarkStart w:name="z9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«Оформление документов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материального 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9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Айыртауского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«31» августа 2012 года №334</w:t>
      </w:r>
    </w:p>
    <w:bookmarkEnd w:id="59"/>
    <w:bookmarkStart w:name="z98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 «Регистрация детей дошкольного возраста (до 7 лет) для направления в детские дошкольные организации Республики Казахстан»</w:t>
      </w:r>
    </w:p>
    <w:bookmarkEnd w:id="60"/>
    <w:bookmarkStart w:name="z99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1"/>
    <w:bookmarkStart w:name="z10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Электронная государственная услуга «Регистрация детей дошкольного возраста (до 7 лет) для направления в детские дошкольные организации Республики Казахстан» (далее – электронная государственная услуга) оказывается государственным учреждением «Отдел образования Айыртауского района Северо Казахстанской области», (далее-МИО) на альтернативной основе через центр обслуживания населения (далее – ЦОН) по месту жительства и через портал «электронного правительства»: www.e.gov.kz (далее –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детей дошкольного возраста (до 7 лет) для направления в детские дошкольные организации Республики Казахстан», утвержденного постановлением Правительства Республики Казахстан от 26 февраля 2010 года № 140 «Об утверждении стандартов государственных услуг Министерства образования и науки Республики Казахстан и внесении изменения в постановление Правительства Республики Казахстан от 30 июня 2007 года № 561».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«Регистрация детей дошкольного возраста (до 7 лет) для направления в детские дошкольные организации Республики Казахстан»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индивидуальный идентификационный номер (далее – ИИН) -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медиа-разрыв – чередование бумажного и электронного документо-оборота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ДДО – детская дошкольная организация;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Региональный шлюз «электронного правительства» (далее – РШЭП) – информационная система, обеспечивающая информационное взаимодействие между внутренними системами/подсистемами МИО и внешними информационными системами, участвующими в процессе оказания электронных услуг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СФЕ – структурно-функциональные единицы - это ответственные лица уполномоченных органов, структурные подразделения государственных органов, принимающие участие в оказании электронной услуги на определенной стадии;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электронная цифровая подпись (далее – ЭЦП)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электронный документ – документ, в котором информация представ-лена в электронно-цифровой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информационная система Национального удостоверяющего центра Республики Казахстан (далее – ИС НУЦ) – удостоверяющий центр, обслуживающий участников «электронного правительства», государственных и негосударственных информационных систем;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шлюз «электронного правительства» (далее – ШЭП) -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субъект, обращающийся к сотруднику МИО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электронные государственные услуги – государственные услуги, оказываемые в электронной форме с применением информационных технологий;</w:t>
      </w:r>
    </w:p>
    <w:bookmarkEnd w:id="62"/>
    <w:bookmarkStart w:name="z104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по оказанию электронной государственной услуги</w:t>
      </w:r>
    </w:p>
    <w:bookmarkEnd w:id="63"/>
    <w:bookmarkStart w:name="z10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МИО при оказании частично автоматизированной электронной государственной услуги через МИО,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должен обратиться в МИО для получения услуги, имея при себе заявление и оригиналы необходимых документов. Проверка подлинности заявления и документов потребителя сотрудником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сотрудником МИО ИИН и пароля (процесс авторизации) в ИС МИО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в ИС МИО подлинности данных о зарегистрированном сотруднике МИО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сообщения об отказе в авторизации в ИС МИО в связи с имеющими нарушениями в данных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сотрудником МИО услуги, указанной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услуги и заполнение формы (ввод данных и прикрепление сканированных документов)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подписание посредством ЭЦП сотрудника МИО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ИС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электронной государственной услуге в связи с не подтверждением подлинности ЭЦП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7 - формирование сотрудником МИО результата оказания электронной государственной услуги (направление в детские дошкольные организации или же уведомление о регистрации детей дошкольного возраста (до 7 лет), как промежуточный документ, в случае отсутствия мест в ДДО на момент подачи заявления, либо мотивированный ответ об отказе в предоставлении услуги). Электронный документ формируется с использованием ЭЦП сотрудника МИО. Выдача сотрудником МИО нарочно или посредством отправки на электронную почту потребителя результата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МИО при оказании электронной государственной услуги через ЦОН,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процесс авторизации оператора ЦОН в ИС ЦОН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1 - проверка в ИС ЦОН подлинности данных о зарегистрированном операторе через ИИН и пароль, либо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сообщения об отказе в авторизации в ИС ЦОН в связи с имеющими нарушениями в данных оператора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3 - выбор оператором ЦОН услуги, указанной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услуги и заполнение формы (ввод данных и прикрепление сканированных документов)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подписание посредством ЭЦП оператора ЦОН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в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5 - формирование сообщения об отказе в запрашиваемой электронной государственной услуге в связи с не подтверждением подлинности ЭЦП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направление подписанного ЭЦП оператора ЦОН электронного документа (запроса потребителя) через ШЭП/РШЭП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сотрудником МИО результата оказания электронной государственной услуги (направление в детские дошкольные организации или же уведомление о регистрации детей дошкольного возраста (до 7 лет), как промежуточный документ, в случае отсутствия мест в ДДО на момент подачи заявления, либо мотивированный ответ об отказе в предоставлении услуги). Электронный документ формируется с использованием ЭЦП сотрудника МИО и передается в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выдача выходного документа сотрудником ЦОН потребителю услуги нарочно или посредством отправки на электронную почту.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МИО при оказании электронной государственной услуги через ПЭП,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услуги и заполнение потребителем формы (ввод данных и прикрепление сканированных документов)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подписание посредством ЭЦП потребителя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5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направление подписанного ЭЦП потребителя электронного документа (запроса потребителя) через ШЭП/РШЭП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сотрудником МИО результата оказания электронной государственной услуги (направление в детские дошкольные организации или же уведомление о регистрации детей дошкольного возраста (до 7 лет), как промежуточный документ, в случае отсутствия мест в ДДО на момент подачи заявления, либо мотивированный ответ об отказе в предоставлении услуги). Электронный документ формируется с использованием ЭЦП сотрудника МИО и передается в личный кабинет на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экранные фор-мы на электронную государственную услугу, предоставляемые потребителю на государственном и русском языках.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элект-ронной государственной услуге: на портале «электронного правительства» в разделе «История получения услуг», а также при обращении в МИО или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элект-ронной государственной услуги можно получить по телефону саll–центра ПЭП: (1414).</w:t>
      </w:r>
    </w:p>
    <w:bookmarkEnd w:id="64"/>
    <w:bookmarkStart w:name="z110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65"/>
    <w:bookmarkStart w:name="z11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Перечень структурных подразделений государственных органов, государственных учреждений, организаций и ИС,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сотрудники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(проце-дур, функций, операций)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электронной государственной услуги потреби-телям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соблюдения профессиональной этики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представления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защиты и конфиденциальности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обеспечения сохранности документов, которые потребитель не получил в установленные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поддерживаемые устройства доступа и оказания электронных государственных услуг (компьютер, Интернет, пункт общественного доступа, ЦОН, государственное учреждение).</w:t>
      </w:r>
    </w:p>
    <w:bookmarkEnd w:id="66"/>
    <w:bookmarkStart w:name="z11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«Регистрация детей дошкольного возраста (до 7 лет) для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направления в детские дошкольные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Казахстан»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8928100" cy="607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9281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Диаграмма функционального взаимодействия при оказании «частично автоматизированной» электронной государственной услуги через ИС МИО</w:t>
      </w:r>
    </w:p>
    <w:bookmarkStart w:name="z11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детей дошкольного возраста (до 7 лет)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направления в детские дошкольные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Казахстан»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89154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Диаграмма функционального взаимодействия при оказании «частично автоматизированной» электронной государственной услуги через ИС ЦОН</w:t>
      </w:r>
    </w:p>
    <w:bookmarkStart w:name="z11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детей дошкольного возраста (до 7 лет)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направления в детские дошкольные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Казахстан»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88773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Диаграмма функционального взаимодействия при оказании «частично автоматизированной» электронной государственной услуги через ПЭП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Таблица. Условные обозначения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Информационная система 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типовое оформление диаграммы приведено в графической аннотации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потребителям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четырех категорий позволяют строить диаграммы бизнес-процессов.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«Примечания».</w:t>
      </w:r>
    </w:p>
    <w:bookmarkStart w:name="z11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детей дошкольного возраста (до 7 лет)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направления в детские дошкольные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Казахстан»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75600" cy="111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 отдела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(ФИО начальника)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Заявитель:___________________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(адрес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(контактный телефон заявителя)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Прошу предоставить место моей (му) дочери (сыну) __________________________________________________________________________ в детском саду.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(ФИО ребенка и дата рождения)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 заявлению прилагаются документы: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__________________________________________________________________________________________________________________________________________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1153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детей дошкольного возраста (до 7 лет)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направления в детские дошкольные организации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Казахстан»</w:t>
      </w:r>
    </w:p>
    <w:bookmarkEnd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посредством МИО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2"/>
        <w:gridCol w:w="2468"/>
        <w:gridCol w:w="2258"/>
        <w:gridCol w:w="2069"/>
        <w:gridCol w:w="2867"/>
        <w:gridCol w:w="3056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ЦОН 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заявления и документов потребителя, ввод данных в ИС МИО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Авторизация сотрудника МИО в системе и заполнение формы запроса на оказания электронной государственной услуги 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о смене статуса запроса из ИС МИО в ИС ЦОН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Присвоение номера заявлению. Формирование уведомления с указанием текущего статуса 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 документов на получение услуги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«поступившие»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2"/>
        <w:gridCol w:w="2468"/>
        <w:gridCol w:w="2258"/>
        <w:gridCol w:w="2069"/>
        <w:gridCol w:w="2867"/>
        <w:gridCol w:w="3056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 о постановке на очередь детей для направления в ДДО.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уведомления о смене статуса запроса в ИС ЦОН. 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«в работе»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Формирова-ние направления, или же уведомление, в случае отсутствия мест в ДДО на момент подачи заявления, либо мотивированный ответ об отказе 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Формирова-ние выходного документа в системе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запроса 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«в работе»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2"/>
        <w:gridCol w:w="2468"/>
        <w:gridCol w:w="2258"/>
        <w:gridCol w:w="2069"/>
        <w:gridCol w:w="2867"/>
        <w:gridCol w:w="3056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документа.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сотруд-ника МИО. Формирова-ние уведом-ления о сме-не статуса оказания услуги в ИС ЦОН.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уведомления о смене статуса в ИС ЦОН. 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услуги.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сотрудником МИО нарочно или посредством отправки на электронную почту потребителя результата электронной государственной услуги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Подписан-ный ЭЦП сотрудника МИО выходной документ. Отправка уведомления о смене статуса в ИС ЦОН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завершения исполнения и выдачи выходного документа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21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посредством ЦОН</w:t>
      </w:r>
    </w:p>
    <w:bookmarkEnd w:id="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3"/>
        <w:gridCol w:w="484"/>
        <w:gridCol w:w="2353"/>
        <w:gridCol w:w="2153"/>
        <w:gridCol w:w="1973"/>
        <w:gridCol w:w="1913"/>
        <w:gridCol w:w="485"/>
        <w:gridCol w:w="1973"/>
        <w:gridCol w:w="1593"/>
      </w:tblGrid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заявления и документов потребителя, ввод данных в ИС ЦОН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Авторизация сотрудника ЦОН в системе и заполнение формы запроса на оказание электронной государственной услуги. 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Маршрути-зация запроса из ИС ЦОН в ИС МИО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номера заявлению, отправка на исполнение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Проверка документов, принятия заявления в работу 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 документов на получения услуги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Отображе-ния заявления в статусе «поступив-шие» из ЦОН в ИС МИО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запроса в работу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 о постановке на очередь детей для направления в ДДО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Формирова-ние выходного документа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Маршрути-зация уведомления о смене статуса запроса в ИС ЦОН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Отображе-ние статуса «в работе»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Формирова-ние направления, или же уведомление, в случае отсутствия мест в ДДО на момент подачи заявления, либо мотивированный ответ об отказе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Формирова-ние выходного документа в системе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Маршрути-зация запроса 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Отображе-ние статуса «в работе»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 (день приема и день выдачи документов не входит в срок оказания государственной услуги)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8"/>
        <w:gridCol w:w="2488"/>
        <w:gridCol w:w="2276"/>
        <w:gridCol w:w="2086"/>
        <w:gridCol w:w="2086"/>
        <w:gridCol w:w="2086"/>
        <w:gridCol w:w="1690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сотрудника МИО. Формирова-ние уведомления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смене статуса оказания услуги в ИС ЦОН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Маршрути-зация уведомления о смене статуса в ИС ЦОН 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Отображе-ние уведомления о завершении оказания услуги</w:t>
            </w:r>
          </w:p>
        </w:tc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сотруд-ником ЦОН нарочно или посредст-вом отправки на электрон-ную почту потреби-теля результа-та электрон-ной государс-твенной услуги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подписанного выходного документа в ЦОН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в ИС ЦОН о завершении исполнения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Маршрути-зация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Отображе-ние статуса завершения исполнения</w:t>
            </w:r>
          </w:p>
        </w:tc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результа-та оказания услуги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22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Описание действий посредством ПЭП</w:t>
      </w:r>
    </w:p>
    <w:bookmarkEnd w:id="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8"/>
        <w:gridCol w:w="2488"/>
        <w:gridCol w:w="2277"/>
        <w:gridCol w:w="2087"/>
        <w:gridCol w:w="2087"/>
        <w:gridCol w:w="2087"/>
        <w:gridCol w:w="1686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 потребителя на ПЭП, заполнение формы запроса проверка корректности введенных данных для получения электронной государствен-ной услуги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Маршрути-зация запроса в ИС МИО и уведомления в ИС ЦОН (в случае корректнос-ти введенных данных) 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номера заявлению и отображение в статусе «поступив-шие» (в случае корректнос-ти введенных данных)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Отображе-ние статуса поступив-шие с ПЭП в ИС ЦОН (в случае корректнос-ти введенных данных)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заявления на исполне-ние (в случае коррект-ности введен-ных данных)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 или формирование сообщения об отказе в запрашивае-мой электронной государствен-ной услуге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Маршрути-зация запроса (в случае корректнос-ти введенных данных) 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на ПЭП (в случае корректнос-ти введенных данных)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Отображе-ние статуса (в случае корректнос-ти введенных данных)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в работу (в случае корректности введе-нных данных)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8"/>
        <w:gridCol w:w="2488"/>
        <w:gridCol w:w="2277"/>
        <w:gridCol w:w="2087"/>
        <w:gridCol w:w="2087"/>
        <w:gridCol w:w="2087"/>
        <w:gridCol w:w="1686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 о постановке на очередь детей для направления в ДДО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Формирова-ние выходного документа 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Маршрути-зация уведомления о смене статуса «в работе» на ПЭП и ИС ЦОН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Отображе-ние статуса «в работе»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Отобра-жение уведом-ления и статуса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Формирова-ние направления, или же уведомление, в случае отсутствия мест в ДДО на момент подачи заявления, либо мотивирован-ный ответ об отказе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Формирова-ние выходного документа в системе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Маршрути-зация.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Отображе-ние статуса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Отобра-жение статуса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8"/>
        <w:gridCol w:w="2488"/>
        <w:gridCol w:w="2277"/>
        <w:gridCol w:w="2087"/>
        <w:gridCol w:w="2087"/>
        <w:gridCol w:w="2087"/>
        <w:gridCol w:w="1686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Создание выходного документа. 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сотруд-ника МИО. Формирова-ние уведом-ления о сме-не статуса оказания услуги на ПЭП и ИС ЦОН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Маршрути-зация уведомления о смене статуса с выводом выходного документа на ПЭП и уведомления о смене статуса в ИС ЦОН 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Отображе-ние уведомления о завершении оказания услуги с возможнос-тью просмотра выходного документа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Отобра-жение уведом-ления о заверше-нии оказания услуги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выходной документ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с выходным документом на ПЭП, и смены статуса в ИС ЦОН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Маршрути-зация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Отображе-ние выходного документа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Отобра-жение статуса исполне-ния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2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1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данной таблице перечисляются действия (функции, процедуры, операции) ПЭП, ИС и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</w:p>
    <w:bookmarkStart w:name="z12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детей дошкольного возраста (до 7 лет)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направления в детские дошкольные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Казахстан»</w:t>
      </w:r>
    </w:p>
    <w:bookmarkEnd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«Регистрация детей дошкольного возраста (до 7 лет) для направления в детские дошкольные организации Республики Казахстан»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2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детей дошкольного возраста (до 7 лет)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направления в детские дошкольные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Казахстан»</w:t>
      </w:r>
    </w:p>
    <w:bookmarkEnd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(направление в ДДО)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 Родителям необходимо прибыть в дошкольное учреждение и зарегистрировать направление в течение пяти дней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Форма уведомления (регистрационного талона), предоставляемого потребителю при постановке ребенка в очередь для направления в ДДО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4483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(отказ) на электронную государственную услугу, предоставляемого потребителю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1849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8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abstractNum w:abstractNumId="1">
    <w:multiLevelType w:val="multilevel"/>
    <w:lvl w:ilvl="0">
      <w:start w:val="1"/>
      <w:numFmt w:val="decimal"/>
      <w:lvlText w:val="%1"/>
      <w:lvlJc w:val="left"/>
      <w:pPr>
        <w:ind w:left="960" w:hanging="360"/>
      </w:pPr>
    </w:lvl>
  </w:abstractNum>
  <w:num w:numId="1">
    <w:abstractNumId w:val="1"/>
  </w:num>
</w:numbering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header.xml" Type="http://schemas.openxmlformats.org/officeDocument/2006/relationships/header" Id="rId8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