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78d2" w14:textId="5d67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24 октября 2012 года N 317/10. Зарегистрировано Департаментом юстиции Павлодарской области 13 ноября 2012 года N 3260.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 N 317/10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
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Успенского района" (далее - Отдел), расположенного по адресу: Павлодарская область, Успенский район, село Успенка, Ленина 70, телефон 8-71834 9-17-41,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 или на веб – портал "электронного правительства": www.egov.kz (далее - портал)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очереди,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– в течение тридцати календарных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или получении документов в Центре составляет не более 20 минут, в Отделе – не более 15 минут.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Отделе или в Центре – расписка о приеме документов на оказание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получателю государственной услуги в "личный кабинет" направляется уведомление - отчет о принятии заявления отделом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   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2187"/>
        <w:gridCol w:w="1735"/>
        <w:gridCol w:w="2037"/>
        <w:gridCol w:w="2403"/>
        <w:gridCol w:w="1909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дня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 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286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