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c1cc" w14:textId="a29c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16 марта 2012 года № 76. Зарегистрировано Управлением юстиции Наурзумского района Костанайской области 10 апреля 2012 года № 9-16-138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в 2012 году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уголовно–исполнительной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длительно незанятые (более двенадцати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лица старше пятидесяти лет, зарегистрированные в уполномоченном органе по вопросам занятости в качестве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Закарина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 района                   Т. 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А. Сансызбаев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