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7ce362" w14:textId="b7ce36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19 октября 2012 года № 457. Зарегистрировано Департаментом юстиции Костанайской области 14 ноября 2012 года № 3886. Утратило силу постановлением акимата Костанайской области от 4 февраля 2013 года № 40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>      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В тексте сохранена авторская орфография и пунктуация.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>Сноска. Утратило силу постановлением акимата Костанайской области от 04.02.2013 № 40 (вводится в действие со дня подписания).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 акимат Костанайской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"Оформление и выдача актов на </w:t>
      </w:r>
      <w:r>
        <w:rPr>
          <w:rFonts w:ascii="Times New Roman"/>
          <w:b w:val="false"/>
          <w:i w:val="false"/>
          <w:color w:val="000000"/>
          <w:sz w:val="28"/>
        </w:rPr>
        <w:t>право частной собственности на земельный участок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"Оформление и выдача актов на </w:t>
      </w:r>
      <w:r>
        <w:rPr>
          <w:rFonts w:ascii="Times New Roman"/>
          <w:b w:val="false"/>
          <w:i w:val="false"/>
          <w:color w:val="000000"/>
          <w:sz w:val="28"/>
        </w:rPr>
        <w:t>право постоянного землепользования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"Оформление и выдача актов на </w:t>
      </w:r>
      <w:r>
        <w:rPr>
          <w:rFonts w:ascii="Times New Roman"/>
          <w:b w:val="false"/>
          <w:i w:val="false"/>
          <w:color w:val="000000"/>
          <w:sz w:val="28"/>
        </w:rPr>
        <w:t>право временного возмездного (долгосрочного, краткосрочного) землепользования (аренды)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"Оформление и выдача актов на </w:t>
      </w:r>
      <w:r>
        <w:rPr>
          <w:rFonts w:ascii="Times New Roman"/>
          <w:b w:val="false"/>
          <w:i w:val="false"/>
          <w:color w:val="000000"/>
          <w:sz w:val="28"/>
        </w:rPr>
        <w:t>право временного безвозмездного землепользования</w:t>
      </w:r>
      <w:r>
        <w:rPr>
          <w:rFonts w:ascii="Times New Roman"/>
          <w:b w:val="false"/>
          <w:i w:val="false"/>
          <w:color w:val="000000"/>
          <w:sz w:val="28"/>
        </w:rPr>
        <w:t>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Садуакасов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октября 2012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457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и выдача</w:t>
      </w:r>
      <w:r>
        <w:br/>
      </w:r>
      <w:r>
        <w:rPr>
          <w:rFonts w:ascii="Times New Roman"/>
          <w:b/>
          <w:i w:val="false"/>
          <w:color w:val="000000"/>
        </w:rPr>
        <w:t>актов на право частной собственности на земельный участок"</w:t>
      </w:r>
    </w:p>
    <w:bookmarkStart w:name="z9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Основные понятия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В настоящем регламенте государственной услуги "Оформление и выдача актов на право частной собственности на земельный участок" (далее - Регламент) используются следующие основные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идентификационный документ на земельный участок - документ, содержащий идентификационные характеристики земельного участка, необходимые для целей ведения земельного, правового и градостроительного кадастров;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земельный участок - выделенная в замкнутых границах часть земли, закрепляемая в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Земельным 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июня 2003 года порядке за субъектами земельных отношений;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правоустанавливающий документ на земельный участок - документ, подтверждающий наступление юридических фактов (юридических составов), на основании которых возникают, изменяются или прекращаются права на земельный участок, в том числе договоры, решения судов, правовые акты исполнительных органов, свидетельство о праве на наследство, передаточный акт или разделительный баланс при реорганизации негосударственных юридических лиц, владеющих земельным участком на праве собственности или выкупивших право временного возмездного землепользования (аренды);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уполномоченный орган по земельным отношениям - структурное подразделение местных исполнительных органов области, района (города областного значения), осуществляющее функции в области земельных отношений.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Общие положения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Настоящий Регламент устанавливает требования к обеспечению соблюдения стандарта государственной услуги "Оформление и выдача актов на право частной собственности на земельный участок" (далее – Стандарта), утвержденного постановлением Правительства Республики Казахстан от 17 февраля 2010 года </w:t>
      </w:r>
      <w:r>
        <w:rPr>
          <w:rFonts w:ascii="Times New Roman"/>
          <w:b w:val="false"/>
          <w:i w:val="false"/>
          <w:color w:val="000000"/>
          <w:sz w:val="28"/>
        </w:rPr>
        <w:t>№ 102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и внесении дополнения в постановление Правительства Республики Казахстан от 30 июня 2007 года № 561".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осуществляется структурными подразделениями местных исполнительных органов области, городов областного значения и районов, осуществляющими функции в области земельных отношений, перечень адресов которых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физическим и юридическим лицам (далее – потребитель).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может осуществляться на альтернативной основе по месту нахождения земельного участка через центры обслуживания населения (далее – Центр), перечень которых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Государственная услуга осуществляется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статей 23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от 20 июня 2003 года и постановления Правительства Республики Казахстан от 20 июля 2010 года </w:t>
      </w:r>
      <w:r>
        <w:rPr>
          <w:rFonts w:ascii="Times New Roman"/>
          <w:b w:val="false"/>
          <w:i w:val="false"/>
          <w:color w:val="000000"/>
          <w:sz w:val="28"/>
        </w:rPr>
        <w:t>№ 745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реестра государственных услуг, оказываемых физическим и юридическим лицам".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Результатом оказания государственной услуги является выдача на бумажном носителе акта или дубликата акта на право частной собственности на земельный участок, или мотивированного ответа об отказе в предоставлении услуги с указанием причины отказа в письменном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Государственная услуга осуществляется с участием Костанайского дочернего государственного предприятия на праве хозяйственного ведения (КостанайНПЦзем) (далее - ДГП "КостанайНПЦзем"), которое изготавливает акт на право частной собственности на земельный участок по месту нахождения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Требования к порядку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пять рабочих дней в неделю, за исключением выходных и праздничных дней, с 9.00 часов до 18.00 часов, с перерывом на обед с 13.00 до 14.00 часов. Прием документов осуществляется в порядке очереди, без предварительной записи и ускоренного обслуживания;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шесть рабочих дней в неделю, за исключением воскресенья и праздничных дней, в соответствии с установленным графиком работы с 9.00 часов до 20.00 часов, без перерыва на обед, для филиалов и представительств устанавливается график работы с 9.00 часов до 19.00 часов с перерывом на обед с 13.00 до 14.00 часов. Прием документов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предоставляется на платной основе с предоставлением в уполномоченный орган или Центр документа (квитанции) об уплате услуг за изготовление акта на право частной собственности на земельный участок в размере,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Оплата за изготовление акта на право частной собственности на земельный участок производится наличным или безналичным способом через банки второго уровня на расчетный счет специализированного предприятия либо в кассах здания специализированного предприятия, которыми выдается платежный документ, подтверждающий размер и дату оплаты.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Полная информация о порядке оказания государственной услуги размещается на стендах в местах оказания государственной услуги, на интернет-ресурсе (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www.egov.кz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www.edv-kost.кz</w:t>
      </w:r>
      <w:r>
        <w:rPr>
          <w:rFonts w:ascii="Times New Roman"/>
          <w:b w:val="false"/>
          <w:i w:val="false"/>
          <w:color w:val="000000"/>
          <w:sz w:val="28"/>
        </w:rPr>
        <w:t xml:space="preserve">), перечень которых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Для получения государственной услуги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14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Регламента, сдаются в уполномоченный орган или Центр по месту нахождения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потребитель подает заявление о выдаче акта (дубликата акта) в Центр или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инспектор Центра проверяет наличие всех необходимых документов, регистрирует в журнале и передает документы инспектору накопительного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инспектор накопительного отдела Центра проводит проверку наличия всех передаваемых документов и передает их курьерской службе;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курьерская служба передает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уполномоченного органа принимает документы и регистрирует;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начальник уполномоченного органа определяет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уполномоченного органа проверяет принятые документы, подготавливает для подписания начальнику уполномоченного органа мотивированный отказ, либо письменное уведомление о приостановлении оказания государственной услуги или направляет документы в специализированное предприятие для изготовления акта (дубликат акта);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ДГП "КостанайНПЦзем" изготавливает акт (дубликат акта)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уполномоченного органа подписывает начальником акт (дубликат акта), заверяет гербовой печатью, регистрирует в книге выдачи актов и передает в Центр или выдает потребителю, либо подписывает начальником мотивированный отказ, либо письменное уведомление о приостановлении оказания государственной услуг и передает в Центр или выдает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инспектор Центра выдает акт (дубликат акта), либо мотивированный отказ, либо письменное уведомление о приостановлении оказания государственной услуги заявителю.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сроки оказания государственной услуги, с момента сдачи потребителем необходимых документов,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14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уполномоченный орган – в течение 4 рабочих дней, при выдаче дубликата акта на право частной собственности на земельный участок в течение 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Центр – в течение 4 рабочих дней, при выдаче дубликата акта на право частной собственности на земельный участок в течение 2 рабочих дней со дня поступления необходимых документов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максимально допустимое время ожидания в очереди при сдаче и получении документов составляет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максимально допустимое время обслуживания при сдаче и получении документов составляет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В предоставлении государственной услуги отказывается в случае непредоставления потребителем соответствующих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14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будет приостановлена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наличие судебных решений по данному земельному участку либо наличие уведомления о ведущемся судебном разбирательстве;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наличие акта прокурорского надзора, до устранения нарушения норм законодательства;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наличие нескольких заявлений в отношении оформления прав на один и тот же участок или при выявлении в процессе оформления прав других пользователей этого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Приостановление оформления прав на земельные участки по судебным решениям и актам прокурорского надзора считается отложенным на срок до выяснения обстоятельств, явившихся основанием для приостановления, а по причине поступления нескольких заявлений – до установления соглашения между сторонами либо до предоставления вступившего в законную силу решения суда.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Сведения о приостановлении оформления прав на земельные участки заносятся в книгу регистрации и учета. Потребителю направляется письменное уведомление с указанием документа, на основании которого приостановлено оформление акта на право частной собственности на земельный участок и сроков приостановления, с указанием последующих действий потребителя для устранения причин приостановления оформления.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случаях, если потребитель не обратился за получением документов в срок, уполномоченный орган обеспечивает их хранение в течение 6 месяцев, после чего передает их в архив специализированного предприятия.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случаях, если потребитель не обратился за получением документов в срок, Центр обеспечивает их хранение в течение 1 месяца, после чего передает их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12. Минимальное количество лиц, осуществляющих прием документов для оказания государственной услуги в уполномоченном органе - 1 специалист.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13. При приеме документов в уполномоченном органе или Центре вносится соответствующая запись в книгу учета входящих документов. Потребителю выдается расписка о приеме документов,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даты (время)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фамилии, имени, отчества и должности лица, принявшего заявление на оказание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14. Для оказания государственной услуги необходимо предоставление в уполномоченный орган или в Центр следующих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 предоставлении государством права частной собственности на земельный участок: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заявление в уполномоченный орган на выдачу акта на право частной собственности на земельный участок,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выписки из решения местного исполнительного органа о предоставлении права частной собственности на земельный участок;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землеустроительного проекта, утвержденного уполномоченным органом, и материалов по установлению границ земельного участка на местности;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наличии землеустроительного проекта размещения земельных участков на площадку для отвода под индивидуальное жилищное строительство представляется часть землеустроительного проекта на конкретный земельный участок и материалы по установлению его границ на местности, выдаваемые организацией, выполнившей указанные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свидетельства налогоплательщика (РНН);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свидетельства о государственной регистрации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 (квитанция) об уплате услуг за изготовление акта на право частной собственности на земельный участок;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документа, удостоверяющего личность потребителя, либо копия доверенности от потребителя, и документа, удостоверяющего личность доверенного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Для проверки копии удостоверения личности лица или доверенности предъявляются оригиналы документов, которые после проверки возвращаются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 случае изменений идентификационных характеристик земельного участка: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заявление в уполномоченный орган на выдачу акта на право частной собственности на земельный участок,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выписки из решения местного исполнительного органа об изменении идентификационных характеристик на ранее предоставленный земельный участок на праве частной собственности и/или иного документа, подтверждающего изменение идентификационных характеристик земельного участка;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копии землеустроительного проекта, утвержденного уполномоченным органом, и материалов по установлению границ земельного участка на местности;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свидетельства налогоплательщика (РНН);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свидетельства о государственной регистрации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 (квитанция) об уплате услуг за изготовление акта на право частной собственности на земельный участок;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документа, удостоверяющего личность потребителя, либо копия доверенности от потребителя, и документа, удостоверяющего личность доверенного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Для проверки копии удостоверения личности лица или доверенности, предъявляются оригиналы документов, которые после проверки возвращаются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при выдаче дубликата акта на право частной собственности на земельный участок: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заявление в уполномоченный орган на выдачу дубликата акта на право частной собственности на земельный участок,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 (квитанция) об уплате услуг за изготовление дубликата акта на право частной собственности на земельный участок;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документа, удостоверяющего личность потребителя, либо копия доверенности от потребителя, и документа, удостоверяющего личность доверенного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экземпляр местной областной газеты по месту нахождения земельного участка с опубликованным объявлением о признании подлинника акта на право частной собственности на земельный участок недействительным.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Для проверки копии удостоверения личности лица или доверенности предъявляются оригиналы документов, которые после проверки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15. Описание процесса оказания государственной услуги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накопительный отдел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курьерская служба;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специалист канцелярии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начальник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ДГП "КостанайНПЦзем".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16. Описание последовательности и взаимодействии при оказании государственной услуги уполномоченного органа, специализированного предприятия и Центра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оказывающих государственные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17. Ответственность должностных лиц за ненадлежащее оказание государственной услуги наступает в соответствии с действующими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и выдача актов на право частной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 на земельный участок"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1. Описание действий СФЕ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51"/>
        <w:gridCol w:w="2585"/>
        <w:gridCol w:w="3625"/>
        <w:gridCol w:w="2380"/>
        <w:gridCol w:w="1959"/>
      </w:tblGrid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(инспектор)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(инспектор)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Курьерская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служба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передачу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прилагаемыми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пакета пред-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ставленных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курьерской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службе,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Доставка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заявлений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прилагаемыми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 двух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 в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Продолжение таблицы: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92"/>
        <w:gridCol w:w="3693"/>
        <w:gridCol w:w="4915"/>
      </w:tblGrid>
      <w:tr>
        <w:trPr>
          <w:trHeight w:val="30" w:hRule="atLeast"/>
        </w:trPr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документы,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регистрирует,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приеме от 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расписку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ознакомление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корреспон-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проверку принятых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в ДГП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"КостанайНПЦзем",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подготавливает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приостановлении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в ДГП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"КостанайНПЦзем"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изготовления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(дубликата акта)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Продолжение таблицы: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45"/>
        <w:gridCol w:w="3524"/>
        <w:gridCol w:w="5031"/>
      </w:tblGrid>
      <w:tr>
        <w:trPr>
          <w:trHeight w:val="30" w:hRule="atLeast"/>
        </w:trPr>
        <w:tc>
          <w:tcPr>
            <w:tcW w:w="3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ДГП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"КостанайНПЦзем"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(инспектор)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Изготавливает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(дубликат акта)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изготовленный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(дубликат акта),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заверяет гербовой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печатью,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книге выдачи актов,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приостановлении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и заносит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в книгу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учета,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(дубликат акта)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приостановлении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заявителю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–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(дубликат акта)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 – 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Дубликат акта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Таблица 2. Варианты использования. Основной процесс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14"/>
        <w:gridCol w:w="2956"/>
        <w:gridCol w:w="2314"/>
        <w:gridCol w:w="3116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(инспектор)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(инспектор)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Курьерская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служба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наличие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всех 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журнале, 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расписку о 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(не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отправку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 раза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Доставляет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прилагаемыми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двух раз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расписку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 час)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(дубликат акта)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 (не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30 минут)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Продолжение таблицы: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ДГП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"КостанайНПЦзем"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исполнителя (1 час)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проверку принятых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передачу в ДГП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"КостанайНПЦзем"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изготовления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 (дубликата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акта) (1 рабочий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Изготавливает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передает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 течение 4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Дубликат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 рабочих дня)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изготовленный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акт, 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заверяет гербовой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печатью,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книге 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актов. 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 рабочий день)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Таблица 3. Варианты использования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Альтернативный процесс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12"/>
        <w:gridCol w:w="3526"/>
        <w:gridCol w:w="2762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(инспектор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(инспектор)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Курьерская служба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наличие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всех 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журнале, 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расписку о 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заявителю, 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 инспектору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(не более 30 минут)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составление реестра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отправку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 (3 раза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прилагаемыми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(не менее двух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 в день)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 (в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 дня)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Продолжение таблицы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98"/>
        <w:gridCol w:w="3898"/>
        <w:gridCol w:w="4504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документы,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регистрирует,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приеме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потребителя 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расписку о 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начальнику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наложения резолюции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 час)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 час)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 (1 рабочий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начальником.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 рабочий день)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и выдача актов на право частной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 на земельный участок"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Процесс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октября 2012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457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и выдача</w:t>
      </w:r>
      <w:r>
        <w:br/>
      </w:r>
      <w:r>
        <w:rPr>
          <w:rFonts w:ascii="Times New Roman"/>
          <w:b/>
          <w:i w:val="false"/>
          <w:color w:val="000000"/>
        </w:rPr>
        <w:t>актов на право постоянного землепользования"</w:t>
      </w:r>
    </w:p>
    <w:bookmarkStart w:name="z1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Основные понятия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В настоящем регламенте государственной услуги "Оформление и выдаче актов на право постоянного землепользования" (далее - Регламент) используются следующие основные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идентификационный документ на земельный участок - документ, содержащий идентификационные характеристики земельного участка, необходимые для целей ведения земельного, правового и градостроительного кадастров;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земельный участок - выделенная в замкнутых границах часть земли, закрепляемая в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Земельным 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июня 2003 года порядке за субъектами земельных отношений;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правоустанавливающий документ на земельный участок - документ, подтверждающий наступление юридических фактов (юридических составов), на основании которых возникают, изменяются или прекращаются права на земельный участок, в том числе договоры, решения судов, правовые акты исполнительных органов, свидетельство о праве на наследство, передаточный акт или разделительный баланс при реорганизации негосударственных юридических лиц, владеющих земельным участком на праве собственности или выкупивших право временного возмездного землепользования (аренды);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уполномоченный орган по земельным отношениям - структурное подразделение местных исполнительных органов области, района (города областного значения) осуществляющее функции в области земельных отношений.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Общие положения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Настоящий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устанавливает требования к обеспечению соблюдения стандарта государственной услуги "Оформление и выдача актов на право постоянного землепользования" (далее – Стандарт), утвержденного постановлением Правительства Республики Казахстан от 17 февраля 2010 года </w:t>
      </w:r>
      <w:r>
        <w:rPr>
          <w:rFonts w:ascii="Times New Roman"/>
          <w:b w:val="false"/>
          <w:i w:val="false"/>
          <w:color w:val="000000"/>
          <w:sz w:val="28"/>
        </w:rPr>
        <w:t>№ 102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и внесении дополнения в постановление Правительства Республики Казахстан от 30 июня 2007 года № 561".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осуществляется структурными подразделениями местных исполнительных органов области, городов областного значения и районов, осуществляющими функции в области земельных отношений, перечень адресов которых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физическим и юридическим лицам (далее – потребитель).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может осуществляться на альтернативной основе по месту нахождения земельного участка через центры обслуживания населения (далее – Центр), перечень которых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Государственная услуга осуществляется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статей 34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от 20 июня 2003 года и постановления Правительства Республики Казахстан от 20 июля 2010 года </w:t>
      </w:r>
      <w:r>
        <w:rPr>
          <w:rFonts w:ascii="Times New Roman"/>
          <w:b w:val="false"/>
          <w:i w:val="false"/>
          <w:color w:val="000000"/>
          <w:sz w:val="28"/>
        </w:rPr>
        <w:t>№ 745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реестра государственных услуг, оказываемых физическим и юридическим лицам".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Результатом оказания государственной услуги является выдача на бумажном носителе акта или дубликата акта на право постоянного землепользования, или мотивированного ответа об отказе в предоставлении услуги с указанием причины отказа в письменном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Государственная услуга оказывается с участием Костанайского дочернего государственного предприятия на праве хозяйственного ведения (КостанайНПЦзем) (далее - ДГП "КостанайНПЦзем"), которое изготавливает акт на право постоянного землепользования по месту нахождения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Требования к порядку оказания государственной услуги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пять рабочих дней в неделю, за исключением выходных и праздничных дней, с 9.00 часов до 18.00 часов, с перерывом на обед с 13.00 до 14.00 часов. Прием документов осуществляется в порядке очереди, без предварительной записи и ускоренного обслуживания;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шесть рабочих дней в неделю, за исключением воскресенья и праздничных дней, в соответствии с установленным графиком работы с 9.00 часов до 20.00 часов, без перерыва на обед, для филиалов и представительств устанавливается график работы с 9.00 часов до 19.00 часов с перерывом на обед с 13.00 до 14.00 часов. Прием документов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предоставляется на платной основе с предоставлением в уполномоченный орган или Центр документа (квитанции) об уплате услуг за изготовление акта на право постоянного землепользования на земельный участок в размере,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Оплата за изготовление акта на право постоянного землепользования производится наличным или безналичным способом через банки второго уровня на расчетный счет специализированного предприятия либо в кассах здания специализированного предприятия, которыми выдается платежный документ, подтверждающий размер и дату оплаты.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Полная информация о порядке оказания государственной услуги размещается на стендах в местах оказания государственной услуги, на интернет-ресурсе (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www.egov.кz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www.edv-kost.кz</w:t>
      </w:r>
      <w:r>
        <w:rPr>
          <w:rFonts w:ascii="Times New Roman"/>
          <w:b w:val="false"/>
          <w:i w:val="false"/>
          <w:color w:val="000000"/>
          <w:sz w:val="28"/>
        </w:rPr>
        <w:t xml:space="preserve">), перечень которых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Для получения государственной услуги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14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Регламента, сдаются в уполномоченный орган или Центр по месту нахождения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потребитель подает заявление о выдаче акта (дубликата акта) в Центр или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инспектор Центра проверяет наличие всех необходимых документов, регистрирует в журнале и передает документы инспектору накопительного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инспектор накопительного отдела Центра проводит проверку наличия всех передаваемых документов и передает их курьерской службе;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курьерская служба передает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уполномоченного органа принимает документы и регистрирует;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начальник уполномоченного органа определяет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уполномоченного органа проверяет принятые документы, подготавливает для подписания начальнику уполномоченного органа мотивированный отказ, либо письменное уведомление о приостановлении оказания государственной услуги или направляет документы в специализированное предприятие для изготовления акта (дубликат акта);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ДГП "КостанайНПЦзем" изготавливает акт (дубликат акта)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уполномоченного органа подписывает начальником акт (дубликат акта), заверяет гербовой печатью, регистрирует в книге выдачи актов и передает в Центр или выдает потребителю, либо подписывает начальником мотивированный отказ, либо письменное уведомление о приостановлении оказания государственной услуги и передает в Центр или выдает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инспектор Центра выдает акт (дубликат акта), либо мотивированный отказ, либо письменное уведомление о приостановлении оказания государственной услуги заявителю.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сроки оказания государственной услуги, с момента сдачи потребителем необходимых документов,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14</w:t>
      </w:r>
      <w:r>
        <w:rPr>
          <w:rFonts w:ascii="Times New Roman"/>
          <w:b w:val="false"/>
          <w:i w:val="false"/>
          <w:color w:val="000000"/>
          <w:sz w:val="28"/>
        </w:rPr>
        <w:t>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уполномоченный орган – в течение 4 рабочих дней, при выдаче дубликата акта на право постоянного землепользования в течение 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Центр – в течение 4 рабочих дней, при выдаче дубликата акта на право постоянного землепользования в течение 2 рабочих дней со дня поступления необходимых документов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максимально допустимое время ожидания в очереди при сдаче и получении документов составляет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максимально допустимое время обслуживания при сдаче и получении документов составляет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В предоставлении государственной услуги отказывается в случае непредоставления потребителем соответствующих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14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будет приостановлена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наличие судебных решений по данному земельному участку либо наличие уведомления о ведущемся судебном разбирательстве;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наличие акта прокурорского надзора, до устранения нарушения норм законодательства;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наличие нескольких заявлений в отношении оформления прав на один и тот же участок или при выявлении в процессе оформления прав других пользователей этого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Приостановление оформления прав на земельные участки по судебным решениям и актам прокурорского надзора считается отложенным на срок до выяснения обстоятельств, явившихся основанием для приостановления, а по причине поступления нескольких заявлений – до установления соглашения между сторонами либо до предоставления вступившего в законную силу решения суда.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Сведения о приостановлении оформления прав на земельные участки заносятся в книгу регистрации и учета. Потребителю направляется письменное уведомление с указанием документа, на основании которого приостановлено оформление акта на право постоянного землепользования и сроков приостановления, с указанием последующих действий потребителя для устранения причин приостановления оформления.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случаях, если потребитель не обратился за получением документов в срок, уполномоченный орган обеспечивает их хранение в течение 6 месяцев, после чего передает их в архив специализированных предприятий.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случаях, если потребитель не обратился за получением документов в срок, Центр обеспечивает их хранение в течение 1 месяца, после чего передает их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12. Минимальное количество лиц, осуществляющих прием документов для оказания государственной услуги в уполномоченном органе - 1 специалист.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13. При приеме документов в уполномоченном органе или Центр вносится соответствующая запись в книгу учета входящих документов. Потребителю выдается расписка о приеме документов,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даты (время)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фамилии, имени, отчества и должности лица, принявшего заявление на оказание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14. Для оказания государственной услуги необходимо предоставление в уполномоченный орган или в Центр следующих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 предоставлении государством права постоянного землепользования: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заявление в уполномоченный орган на выдачу акта на право постоянного землепользования,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выписки из решения местного исполнительного органа о предоставлении права постоянного землепользования;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копии землеустроительного проекта, утвержденного уполномоченным органом, и материалов по установлению границ земельного участка на местности;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свидетельства налогоплательщика (РНН);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свидетельства о государственной регистрации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 (квитанция) об уплате услуг за изготовление акта на право постоянного землепользования;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документа, удостоверяющего полномочия представителя.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Для проверки копии удостоверения личности лица, доверенности или документа удостоверяющего полномочия представителя предъявляются их оригиналы, которые после проверки возвращаются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 случае изменений идентификационных характеристик земельного участка: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заявление в уполномоченный орган на выдачу акта на право постоянного землепользования,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выписки из решения местного исполнительного органа об изменении идентификационных характеристик на ранее предоставленный земельный участок на право постоянного землепользования и/или иного документа, подтверждающего изменение идентификационных характеристик земельного участка;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копии землеустроительного проекта, утвержденного уполномоченным органом, и материалов по установлению границ земельного участка на местности;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свидетельства налогоплательщика (РНН);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свидетельства о государственной регистрации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 (квитанция) об уплате услуг за изготовление акта на право постоянного землепользования;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документа, удостоверяющего полномочия представителя.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Для проверки копии удостоверения личности лица, доверенности или документа удостоверяющего полномочия представителя предъявляются их оригиналы, которые после проверки возвращаются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при выдаче дубликата акта на право постоянного землепользования: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заявление в уполномоченный орган на выдачу дубликата акта на право постоянного землепользования,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 (квитанция) об уплате услуг за изготовление дубликата акта на право постоянного землепользования;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документа, удостоверяющего полномочия представителя;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экземпляр местной областной газеты по месту нахождения земельного участка с опубликованным объявлением о признании подлинника акта на право постоянного землепользования недействительным.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Для проверки копии удостоверения личности лица, доверенности или документа удостоверяющего полномочия представителя предъявляются их оригиналы, которые после проверки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15. Описание процесса оказания государственной услуги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накопительный отдел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курьерская служба;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специалист канцелярии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начальник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ДГП "КостанайНПЦзем".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16. Описание последовательности и взаимодействии при оказании государственной услуги уполномоченного органа, специализированного предприятия и Центра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оказывающих государственные услуги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17. Ответственность должностных лиц за ненадлежащее оказание государственной услуги наступает в соответствии с действующими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и выдача актов на право постоянного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землепользования"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1. Описание действий СФЕ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51"/>
        <w:gridCol w:w="2585"/>
        <w:gridCol w:w="3625"/>
        <w:gridCol w:w="2380"/>
        <w:gridCol w:w="1959"/>
      </w:tblGrid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(инспектор)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(инспектор)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Курьерская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служба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передачу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прилагаемыми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пакета пред-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ставленных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курьерской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службе,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Доставка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заявлений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прилагаемыми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 двух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 в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Продолжение таблицы: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92"/>
        <w:gridCol w:w="3693"/>
        <w:gridCol w:w="4915"/>
      </w:tblGrid>
      <w:tr>
        <w:trPr>
          <w:trHeight w:val="30" w:hRule="atLeast"/>
        </w:trPr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документы,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регистрирует,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приеме от 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расписку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ознакомление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корреспон-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проверку принятых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в ДГП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"КостанайНПЦзем",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подготавливает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приостановлении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в ДГП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"КостанайНПЦзем"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изготовления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(дубликата акта)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Продолжение таблицы: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45"/>
        <w:gridCol w:w="3524"/>
        <w:gridCol w:w="5031"/>
      </w:tblGrid>
      <w:tr>
        <w:trPr>
          <w:trHeight w:val="30" w:hRule="atLeast"/>
        </w:trPr>
        <w:tc>
          <w:tcPr>
            <w:tcW w:w="3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ДГП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"КостанайНПЦзем"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(инспектор)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Изготавливает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(дубликат акта)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изготовленный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(дубликат акта),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заверяет гербовой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печатью,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книге выдачи актов,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приостановлении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и заносит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в книгу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учета,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(дубликат акта)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приостановлении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заявителю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–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(дубликат акта)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 – 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Дубликат акта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Таблица 2. Варианты использования. Основной процесс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14"/>
        <w:gridCol w:w="2956"/>
        <w:gridCol w:w="2314"/>
        <w:gridCol w:w="3116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(инспектор)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(инспектор)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Курьерская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служба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наличие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всех 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журнале, 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расписку о 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(не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отправку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 раза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Доставляет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прилагаемыми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двух раз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расписку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 час)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(дубликат акта)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 (не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30 минут)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Продолжение таблицы: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ДГП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"КостанайНПЦзем"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исполнителя (1 час)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проверку принятых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передачу в ДГП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"КостанайНПЦзем"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изготовления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 (дубликата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акта) (1 рабочий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Изготавливает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передает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 течение 4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Дубликат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 рабочих дня)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изготовленный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акт, 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заверяет гербовой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печатью,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книге 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актов. 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 рабочий день)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Таблица 3. Варианты использования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Альтернативный процесс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12"/>
        <w:gridCol w:w="3526"/>
        <w:gridCol w:w="2762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(инспектор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(инспектор)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Курьерская служба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наличие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всех 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журнале, 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расписку о 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заявителю, 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 инспектору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(не более 30 минут)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составление реестра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отправку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 (3 раза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прилагаемыми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(не менее двух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 в день)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 (в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 дня)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Продолжение таблицы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98"/>
        <w:gridCol w:w="3898"/>
        <w:gridCol w:w="4504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документы,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регистрирует,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приеме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потребителя 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расписку о 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начальнику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наложения резолюции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 час)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 час)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 (1 рабочий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начальником.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 рабочий день)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и выдача актов на право постоянного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землепользования"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октября 2012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457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и выдача</w:t>
      </w:r>
      <w:r>
        <w:br/>
      </w:r>
      <w:r>
        <w:rPr>
          <w:rFonts w:ascii="Times New Roman"/>
          <w:b/>
          <w:i w:val="false"/>
          <w:color w:val="000000"/>
        </w:rPr>
        <w:t>актов на право временного возмездного (долгосрочного,</w:t>
      </w:r>
      <w:r>
        <w:br/>
      </w:r>
      <w:r>
        <w:rPr>
          <w:rFonts w:ascii="Times New Roman"/>
          <w:b/>
          <w:i w:val="false"/>
          <w:color w:val="000000"/>
        </w:rPr>
        <w:t>краткосрочного) землепользования (аренды)"</w:t>
      </w:r>
    </w:p>
    <w:bookmarkStart w:name="z21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Основные понятия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В настоящем регламенте государственной услуги "Оформление и выдаче актов на право временного возмездного (долгосрочного, краткосрочного) землепользования (аренды)" (далее - Регламент) используются следующие основные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идентификационный документ на земельный участок - документ, содержащий идентификационные характеристики земельного участка, необходимые для целей ведения земельного, правового и градостроительного кадастров;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земельный участок - выделенная в замкнутых границах часть земли, закрепляемая в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Земельным 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июня 2003 года порядке за субъектами земельных отношений;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правоустанавливающий документ на земельный участок - документ, подтверждающий наступление юридических фактов (юридических составов), на основании которых возникают, изменяются или прекращаются права на земельный участок, в том числе договоры, решения судов, правовые акты исполнительных органов, свидетельство о праве на наследство, передаточный акт или разделительный баланс при реорганизации негосударственных юридических лиц, владеющих земельным участком на праве собственности или выкупивших право временного возмездного землепользования (аренды);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уполномоченный орган по земельным отношениям - структурное подразделение местных исполнительных органов области, района (города областного значения) осуществляющее функции в области земельных отношений.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Общие положения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Настоящий Регламент устанавливает требования к обеспечению соблюдения стандарта государственной услуги "Оформление и выдача актов на право временного возмездного (долгосрочного, краткосрочного) землепользования (аренды)" (далее – Стандарт), утвержденного постановлением Правительства Республики Казахстан от 17 февраля 2010 года </w:t>
      </w:r>
      <w:r>
        <w:rPr>
          <w:rFonts w:ascii="Times New Roman"/>
          <w:b w:val="false"/>
          <w:i w:val="false"/>
          <w:color w:val="000000"/>
          <w:sz w:val="28"/>
        </w:rPr>
        <w:t>№ 102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и внесении дополнения в постановление Правительства Республики Казахстан от 30 июня 2007 года № 561".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осуществляется структурными подразделениями местных исполнительных органов области, городов областного значения и районов, осуществляющими функции в области земельных отношений, перечень адресов которых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физическим и юридическим лицам (далее – потребитель).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может осуществляться на альтернативной основе по месту нахождения земельного участка через центры обслуживания населения (далее – Центр), перечень которых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Государственная услуга осуществляется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статей 34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от 20 июня 2003 года и постановления Правительства Республики Казахстан от 20 июля 2010 года </w:t>
      </w:r>
      <w:r>
        <w:rPr>
          <w:rFonts w:ascii="Times New Roman"/>
          <w:b w:val="false"/>
          <w:i w:val="false"/>
          <w:color w:val="000000"/>
          <w:sz w:val="28"/>
        </w:rPr>
        <w:t>№ 745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реестра государственных услуг, оказываемых физическим и юридическим лицам".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Результатом оказания государственной услуги является выдача на бумажном носителе акта или дубликата акта на право временного возмездного (долгосрочного, краткосрочного) землепользования, или мотивированного ответа об отказе в предоставлении услуги с указанием причины отказа в письменном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Государственная услуга оказывается с участием Костанайского дочернего государственного предприятия на праве хозяйственного ведения (КостанайНПЦзем) (далее - ДГП "КостанайНПЦзем"), которое изготавливает акт на право временного возмездного (долгосрочного, краткосрочного) землепользования (аренды) по месту нахождения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Требования к порядку оказания государственной услуги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пять рабочих дней в неделю, за исключением выходных и праздничных дней, с 9.00 часов до 18.00 часов, с перерывом на обед с 13.00 до 14.00 часов. Прием документов осуществляется в порядке очереди, без предварительной записи и ускоренного обслуживания;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шесть рабочих дней в неделю, за исключением воскресенья и праздничных дней, в соответствии с установленным графиком работы с 9.00 часов до 20.00 часов, без перерыва на обед, для филиалов и представительств устанавливается график работы с 9.00 часов до 19.00 часов с перерывом на обед с 13.00 до 14.00 часов. Прием документов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предоставляется на платной основе с предоставлением в уполномоченный орган или Центр документа (квитанции) об уплате услуг за изготовление акта на право временного возмездного (долгосрочного, краткосрочного) землепользования (аренды) на земельный участок в размере,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Оплата за изготовление акта на право временного возмездного (долгосрочного, краткосрочного) землепользования (аренды) производится наличным или безналичным способом через банки второго уровня на расчетный счет специализированного предприятия либо в кассах здания специализированного предприятия, которыми выдается платежный документ, подтверждающий размер и дату оплаты.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Полная информация о порядке оказания государственной услуги размещается на стендах в местах оказания государственной услуги, на интернет-ресурсе (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www.egov.кz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www.edv-kost.кz</w:t>
      </w:r>
      <w:r>
        <w:rPr>
          <w:rFonts w:ascii="Times New Roman"/>
          <w:b w:val="false"/>
          <w:i w:val="false"/>
          <w:color w:val="000000"/>
          <w:sz w:val="28"/>
        </w:rPr>
        <w:t xml:space="preserve">), перечень которых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Для получения государственной услуги документы, указанные </w:t>
      </w:r>
      <w:r>
        <w:rPr>
          <w:rFonts w:ascii="Times New Roman"/>
          <w:b w:val="false"/>
          <w:i w:val="false"/>
          <w:color w:val="000000"/>
          <w:sz w:val="28"/>
        </w:rPr>
        <w:t>в пункте 14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Регламента, сдаются в уполномоченный орган или Центр по месту нахождения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потребитель подает заявление о выдаче акта (дубликата акта) в Центр или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инспектор Центра проверяет наличие всех необходимых документов, регистрирует в журнале и передает документы инспектору накопительного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инспектор накопительного отдела Центра проводит проверку наличия всех передаваемых документов и передает их курьерской службе;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курьерская служба передает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уполномоченного органа принимает документы и регистрирует;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начальник уполномоченного органа определяет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уполномоченного органа проверяет принятые документы, подготавливает для подписания начальнику уполномоченного органа мотивированный отказ, либо письменное уведомление о приостановлении оказания государственной услуги или направляет документы в специализированное предприятие для изготовления акта (дубликат акта);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ДГП "КостанайНПЦзем" изготавливает акт (дубликат акта)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уполномоченного органа подписывает начальником акт (дубликат акта), заверяет гербовой печатью, регистрирует в книге выдачи актов и передает в Центр или выдает потребителю, либо подписывает начальником мотивированный отказ, либо письменное уведомление о приостановлении оказания государственной услуги и передает в Центр или выдает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инспектор Центра выдает акт (дубликат акта), либо мотивированный отказ, либо письменное уведомление о приостановлении оказания государственной услуги заявителю.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сроки оказания государственной услуги, с момента сдачи потребителем необходимых документов,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14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уполномоченный орган – в течение 4 рабочих дней, при выдаче дубликата акта на право временного возмездного (долгосрочного, краткосрочного) землепользования (аренды) в течение 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Центр – в течение 4 рабочих дней, при выдаче дубликата акта на право временного возмездного (долгосрочного, краткосрочного) землепользования (аренды) в течение 2 рабочих дней со дня поступления необходимых документов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максимально допустимое время ожидания в очереди при сдаче и получении документов составляет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максимально допустимое время обслуживания при сдаче и получении документов составляет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В предоставлении государственной услуги отказывается в случае непредоставления потребителем соответствующих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14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будет приостановлена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наличие судебных решений по данному земельному участку либо наличие уведомления о ведущемся судебном разбирательстве;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наличие акта прокурорского надзора, до устранения нарушения норм законодательства;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наличие нескольких заявлений в отношении оформления прав на один и тот же участок или при выявлении в процессе оформления прав других пользователей этого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Приостановление оформления прав на земельные участки по судебным решениям и актам прокурорского надзора считается отложенным на срок до выяснения обстоятельств, явившихся основанием для приостановления, а по причине поступления нескольких заявлений – до установления соглашения между сторонами либо до предоставления вступившего в законную силу решения суда.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Сведения о приостановлении оформления прав на земельные участки заносятся в книгу регистрации и учета. Потребителю направляется письменное уведомление с указанием документа, на основании которого приостановлено оформление акта на право временного возмездного (долгосрочного, краткосрочного) землепользования (аренды) и сроков приостановления, с указанием последующих действий потребителя для устранения причин приостановления оформления.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случаях, если потребитель не обратился за получением документов в срок, уполномоченный орган обеспечивает их хранение в течение 6 месяцев, после чего передает их в архив специализированных предприятий.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случаях, если потребитель не обратился за получением документов в срок, Центр обеспечивает их хранение в течение 1 месяца, после чего передает их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12. Минимальное количество лиц, осуществляющих прием документов для оказания государственной услуги в уполномоченном органе - 1 специалист.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13. При приеме документов в уполномоченном органе или Центре вносится соответствующая запись в книгу учета входящих документов. Потребителю выдается расписка о приеме документов,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даты (время)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фамилии, имени, отчества и должности лица, принявшего заявление на оказание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14. Для оказания государственной услуги необходимо предоставление в уполномоченный орган или в Центр следующих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 предоставлении государством права временного возмездного (долгосрочного, краткосрочного) землепользования (аренды):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заявление в уполномоченный орган на выдачу акта на право временного возмездного (долгосрочного, краткосрочного) землепользования (аренды),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выписки из решения местного исполнительного органа о предоставлении права временного возмездного (долгосрочного, краткосрочного) землепользования (аренды);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копии землеустроительного проекта, утвержденного уполномоченным органом, и материалов по установлению границ земельного участка на местности;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наличии землеустроительного проекта размещения земельных участков на площадку для отвода под индивидуальное жилищное строительство представляется часть землеустроительного проекта на конкретный земельный участок и материалы по установлению его границ на местности, выдаваемые организацией, выполнившей указанные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свидетельства налогоплательщика (РНН);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свидетельства о государственной регистрации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 (квитанция) об уплате услуг за изготовление акта на право временного возмездного (долгосрочного, краткосрочного) землепользования (аренды);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документа, удостоверяющего личность потребителя, либо копия доверенности от потребителя, и документа, удостоверяющего личность доверенного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Для проверки копии удостоверения личности лица,или доверенности предъявляются оригиналы документов, которые после проверки возвращаются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 случае изменений идентификационных характеристик земельного участка: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заявление в уполномоченный орган на выдачу акта на право временного возмездного (долгосрочного, краткосрочного) землепользования (аренды),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выписки из решения местного исполнительного органа об изменении идентификационных характеристик на ранее предоставленный земельный участок на праве временного возмездного (долгосрочного, краткосрочного) землепользования (аренды) и/или иного документа, подтверждающего изменение идентификационных характеристик земельного участка;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копии землеустроительного проекта, утвержденного уполномоченным органом, и материалов по установлению границ земельного участка на местности;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свидетельства налогоплательщика (РНН);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свидетельства о государственной регистрации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 (квитанция) об уплате услуг за изготовление акта на право временного возмездного (долгосрочного, краткосрочного) землепользования (аренды);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документа, удостоверяющего личность потребителя, либо копия доверенности от потребителя, и документа, удостоверяющего личность доверенного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Для проверки копии удостоверения личности лица, или доверенности предъявляются оригиналы документов, которые после проверки возвращаются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при выдаче дубликата акта на право временного возмездного (долгосрочного, краткосрочного) землепользования (аренды):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заявление в уполномоченный орган на выдачу дубликата акта на право временного возмездного (долгосрочного, краткосрочного) землепользования (аренды), на земельный участок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 (квитанция) об уплате услуг за изготовление дубликата акта на право временного возмездного (долгосрочного, краткосрочного) землепользования (аренды);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документа, удостоверяющего личность потребителя, либо копия доверенности от потребителя, и документа, удостоверяющего личность доверенного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экземпляр местной областной газеты по месту нахождения земельного участка с опубликованным объявлением о признании подлинника акта на право временного возмездного (долгосрочного, краткосрочного) землепользования (аренды) недействительным.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Для проверки копии удостоверения личности лица или доверенности предъявляются оригиналы документов, которые после проверки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15. Описание процесса оказания государственной услуги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накопительный отдел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курьерская служба;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специалист канцелярии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начальник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ДГП "КостанайНПЦзем".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16. Описание последовательности и взаимодействия при оказании государственной услуги уполномоченного органа, специализированного предприятия и Центра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оказывающих государственные услуги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17. Ответственность должностных лиц за ненадлежащее оказание государственной услуги наступает в соответствии с действующими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и выдача актов на право временного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возмездного (долгосрочного, краткосрочного)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землепользования (аренды)"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1. Описание действий СФЕ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51"/>
        <w:gridCol w:w="2585"/>
        <w:gridCol w:w="3625"/>
        <w:gridCol w:w="2380"/>
        <w:gridCol w:w="1959"/>
      </w:tblGrid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(инспектор)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(инспектор)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Курьерская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служба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передачу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прилагаемыми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пакета пред-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ставленных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курьерской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службе,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Доставка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заявлений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прилагаемыми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 двух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 в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Продолжение таблицы: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92"/>
        <w:gridCol w:w="3693"/>
        <w:gridCol w:w="4915"/>
      </w:tblGrid>
      <w:tr>
        <w:trPr>
          <w:trHeight w:val="30" w:hRule="atLeast"/>
        </w:trPr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документы,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регистрирует,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приеме от 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расписку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ознакомление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корреспон-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проверку принятых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в ДГП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"КостанайНПЦзем",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подготавливает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приостановлении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в ДГП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"КостанайНПЦзем"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изготовления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(дубликата акта)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Продолжение таблицы: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45"/>
        <w:gridCol w:w="3524"/>
        <w:gridCol w:w="5031"/>
      </w:tblGrid>
      <w:tr>
        <w:trPr>
          <w:trHeight w:val="30" w:hRule="atLeast"/>
        </w:trPr>
        <w:tc>
          <w:tcPr>
            <w:tcW w:w="3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ДГП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"КостанайНПЦзем"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(инспектор)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Изготавливает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(дубликат акта)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изготовленный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(дубликат акта),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заверяет гербовой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печатью,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книге выдачи актов,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приостановлении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и заносит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в книгу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учета,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(дубликат акта)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приостановлении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заявителю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–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(дубликат акта)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 – 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Дубликат акта–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Таблица 2. Варианты использования. Основной процесс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14"/>
        <w:gridCol w:w="2956"/>
        <w:gridCol w:w="2314"/>
        <w:gridCol w:w="3116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(инспектор)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(инспектор)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Курьерская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служба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наличие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всех 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журнале, 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расписку о 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(не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отправку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 раза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Доставляет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прилагаемыми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двух раз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расписку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 час)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(дубликат акта)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 (не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30 минут)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Продолжение таблицы: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ДГП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"КостанайНПЦзем"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исполнителя (1 час)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проверку принятых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передачу в ДГП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"КостанайНПЦзем"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изготовления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 (дубликата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акта) (1 рабочий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Изготавливает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передает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 течение 4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Дубликат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 рабочих дня)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изготовленный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акт, 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заверяет гербовой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печатью,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книге 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актов. 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 рабочий день)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Таблица 3. Варианты использования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Альтернативный процесс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12"/>
        <w:gridCol w:w="3526"/>
        <w:gridCol w:w="2762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(инспектор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(инспектор)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Курьерская служба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наличие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всех 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журнале, 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расписку о 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заявителю, 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 инспектору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(не более 30 минут)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составление реестра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отправку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 (3 раза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прилагаемыми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(не менее двух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 в день)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 (в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 дня)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Продолжение таблицы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98"/>
        <w:gridCol w:w="3898"/>
        <w:gridCol w:w="4504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документы,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регистрирует,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приеме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потребителя 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расписку о 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начальнику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наложения резолюции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 час)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 час)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 (1 рабочий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начальником.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 рабочий день)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и выдача актов на право временного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возмездного (долгосрочного, краткосрочного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землепользования (аренды)"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октября 2012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457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и выдача</w:t>
      </w:r>
      <w:r>
        <w:br/>
      </w:r>
      <w:r>
        <w:rPr>
          <w:rFonts w:ascii="Times New Roman"/>
          <w:b/>
          <w:i w:val="false"/>
          <w:color w:val="000000"/>
        </w:rPr>
        <w:t>актов на право временного безвозмездного землепользования"</w:t>
      </w:r>
    </w:p>
    <w:bookmarkStart w:name="z314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Основные понятия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В настоящем регламенте государственной услуги "Оформление и выдаче актов на право временного безвозмездного землепользования" (далее - Регламент) используются следующие основные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идентификационный документ на земельный участок - документ, содержащий идентификационные характеристики земельного участка, необходимые для целей ведения земельного, правового и градостроительного кадастров;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земельный участок - выделенная в замкнутых границах часть земли, закрепляемая в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Земельным 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июня 2003 года порядке за субъектами земельных отношений;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правоустанавливающий документ на земельный участок - документ, подтверждающий наступление юридических фактов (юридических составов), на основании которых возникают, изменяются или прекращаются права на земельный участок, в том числе договоры, решения судов, правовые акты исполнительных органов, свидетельство о праве на наследство, передаточный акт или разделительный баланс при реорганизации негосударственных юридических лиц, владеющих земельным участком на праве собственности или выкупивших право временного возмездного землепользования (аренды);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уполномоченный орган по земельным отношениям - структурное подразделение местных исполнительных органов области, района (города областного значения) осуществляющее функции в области земельных отношений.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9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Общие положения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Настоящий Регламент устанавливает требования к обеспечению соблюдения стандарта государственной услуги "Оформление и выдача актов на право временного безвозмездного землепользования" (далее – Стандарт), утвержденного постановлением Правительства Республики Казахстан от 17 февраля 2010 года </w:t>
      </w:r>
      <w:r>
        <w:rPr>
          <w:rFonts w:ascii="Times New Roman"/>
          <w:b w:val="false"/>
          <w:i w:val="false"/>
          <w:color w:val="000000"/>
          <w:sz w:val="28"/>
        </w:rPr>
        <w:t>№ 102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и внесении дополнения в постановление Правительства Республики Казахстан от 30 июня 2007 года № 561".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осуществляется структурными подразделениями местных исполнительных органов области, городов областного значения и районов, осуществляющими функции в области земельных отношений, перечень адресов которых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физическим и юридическим лицам (далее – потребитель).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может оказываться на альтернативной основе по месту нахождения земельного участка через центры обслуживания населения (далее – Центр), перечень которых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Государственная услуга осуществляется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статей 35,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36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от 20 июня 2003 года и постановления Правительства Республики Казахстан от 20 июля 2010 года </w:t>
      </w:r>
      <w:r>
        <w:rPr>
          <w:rFonts w:ascii="Times New Roman"/>
          <w:b w:val="false"/>
          <w:i w:val="false"/>
          <w:color w:val="000000"/>
          <w:sz w:val="28"/>
        </w:rPr>
        <w:t>№ 745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реестра государственных услуг, оказываемых физическим и юридическим лицам".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Результатом оказания государственной услуги является выдача на бумажном носителе акта на право временного безвозмездного землепользования, или дубликата акта на право временного безвозмездного землепользования, или мотивированного ответа об отказе в предоставлении услуги с указанием причины отказа в письменном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Государственная услуга оказывается с участием Костанайского дочернего государственного предприятия на праве хозяйственного ведения (КостанайНПЦзем) (далее - ДГП "КостанайНПЦзем"), которое изготавливает акт на право временного безвозмездного землепользования по месту нахождения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8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Требования к порядку оказания государственной услуги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пять рабочих дней в неделю, за исключением выходных и праздничных дней, с 9.00 часов до 18.00 часов, с перерывом на обед с 13.00 до 14.00 часов. Прием документов осуществляется в порядке очереди, без предварительной записи и ускоренного обслуживания;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шесть рабочих дней в неделю, за исключением воскресенья и праздничных дней, в соответствии с установленным графиком работы с 9.00 часов до 20.00 часов, без перерыва на обед, для филиалов и представительств устанавливается график работы с 9.00 часов до 19.00 часов с перерывом на обед с 13.00 до 14.00 часов. Прием документов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предоставляется на платной основе с предоставлением в уполномоченный орган или Центр документа (квитанции) об уплате услуг за изготовление акта на право временного безвозмездного землепользования,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Оплата за изготовление акта на право временного безвозмездного землепользования производится наличным или безналичным способом через банки второго уровня на расчетный счет специализированного предприятия либо в кассах здания специализированного предприятия, которыми выдается платежный документ, подтверждающий размер и дату оплаты.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Полная информация о порядке оказания государственной услуги размещается на стендах в местах оказания государственной услуги, на интернет-ресурсе (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www.egov.кz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www.edv-kost.кz</w:t>
      </w:r>
      <w:r>
        <w:rPr>
          <w:rFonts w:ascii="Times New Roman"/>
          <w:b w:val="false"/>
          <w:i w:val="false"/>
          <w:color w:val="000000"/>
          <w:sz w:val="28"/>
        </w:rPr>
        <w:t xml:space="preserve">), перечень которых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Для получения государственной услуги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14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Регламента, сдаются в уполномоченный орган или Центр по месту нахождения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потребитель подает заявление о выдаче акта (дубликата акта) в Центр или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инспектор Центра проверяет наличие всех необходимых документов, регистрирует в журнале и передает документы инспектору накопительного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инспектор накопительного отдела Центра проводит проверку наличия всех передаваемых документов и передает их курьерской службе;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курьерская служба передает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уполномоченного органа принимает документы и регистрирует;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начальник уполномоченного органа определяет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уполномоченного органа проверяет принятые документы, подготавливает для подписания начальнику уполномоченного органа мотивированный отказ, либо письменное уведомление о приостановлении оказания государственной услуги или направляет документы в специализированное предприятие для изготовления акта (дубликат акта);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ДГП "КостанайНПЦзем" изготавливает акт (дубликат акта)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уполномоченного органа подписывает начальником акт (дубликат акта), заверяет гербовой печатью, регистрирует в книге выдачи актов и передает в Центр или выдает потребителю, либо подписывает начальником мотивированный отказ, либо письменное уведомление о приостановлении оказания государственной услуги и передает в Центр или выдает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инспектор Центра выдает акт (дубликат акта), либо мотивированный отказ, либо письменное уведомление о приостановлении оказания государственной услуги заявителю.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сроки оказания государственной услуги, с момента сдачи потребителем необходимых документов,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14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уполномоченный орган – в течение 4 рабочих дней, при выдаче дубликата акта на право временного безвозмездного землепользования в течение 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Центр – в течение 4 рабочих дней, при выдаче дубликата акта на право временного безвозмездного землепользования в течение 2 рабочих дней со дня поступления необходимых документов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максимально допустимое время ожидания в очереди при сдаче и получении документов составляет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максимально допустимое время обслуживания при сдаче и получении документов составляет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В предоставлении государственной услуги отказывается в случае непредоставления потребителем соответствующих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14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будет приостановлена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наличие судебных решений по данному земельному участку либо наличие уведомления о ведущемся судебном разбирательстве;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наличие акта прокурорского надзора, до устранения нарушения норм законодательства;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наличие нескольких заявлений в отношении оформления прав на один и тот же участок или при выявлении в процессе оформления прав других пользователей этого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Приостановление оформления прав на земельные участки по судебным решениям и актам прокурорского надзора считается отложенным на срок до выяснения обстоятельств, явившихся основанием для приостановления, а по причине поступления нескольких заявлений – до установления соглашения между сторонами либо до предоставления вступившего в законную силу решения суда.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Сведения о приостановлении оформления прав на земельные участки заносятся в книгу регистрации и учета. Потребителю направляется письменное уведомление с указанием документа, на основании которого приостановлено оформление акта на право временного безвозмездного землепользования и сроков приостановления, с указанием последующих действий потребителя для устранения причин приостановления оформления.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случаях, если потребитель не обратился за получением документов в срок, уполномоченный орган обеспечивает их хранение в течение 6 месяцев, после чего передает их в архив специализированного предприятия.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случаях, если потребитель не обратился за получением документов в срок, Центр обеспечивает их хранение в течение 1 месяца, после чего передает их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12. Минимальное количество лиц, осуществляющих прием документов для оказания государственной услуги в уполномоченном органе - 1 специалист.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13. При приеме документов в уполномоченном органе или Центре вносится соответствующая запись в книгу учета входящих документов. Потребителю выдается расписка о приеме документов,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даты (время)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фамилии, имени, отчества и должности лица, принявшего заявление на оказание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14. Для оказания государственной услуги необходимо предоставление в уполномоченный орган или в Центр следующих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 предоставлении государством права временного безвозмездного землепользования: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заявление в уполномоченный орган на выдачу акта на право временного безвозмездного землепользования,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выписки из решения местного исполнительного органа о предоставлении права временного безвозмездного землепользования;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копии землеустроительного проекта, утвержденного уполномоченным органом, и материалов по установлению границ земельного участка на местности;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свидетельства налогоплательщика (РНН);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свидетельства о государственной регистрации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 (квитанция) об уплате услуг за изготовление акта на право временного безвозмездного землепользования;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документа, удостоверяющего полномочия представителя;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документа, удостоверяющего личность потребителя, либо копия доверенности от потребителя, и документа, удостоверяющего личность доверенного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Для проверки копии удостоверения личности лица, доверенности или документа удостоверяющего полномочия представителя предъявляются их оригиналы, которые после проверки возвращаются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 случае изменений идентификационных характеристик земельного участка: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заявление в уполномоченный орган на выдачу акта на право временного безвозмездного землепользования,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выписки из решения местного исполнительного органа об изменении идентификационных характеристик на ранее предоставленный земельный участок на право временного безвозмездного землепользования и/или иного документа, подтверждающего изменение идентификационных характеристик земельного участка;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копии землеустроительного проекта, утвержденного уполномоченным органом, и материалов по установлению границ земельного участка на местности;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свидетельства налогоплательщика (РНН);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свидетельства о государственной регистрации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 (квитанция) об уплате услуг за изготовление акта на право временного безвозмездного землепользования;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документа, удостоверяющего полномочия представителя;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документа, удостоверяющего личность потребителя, либо копия доверенности от потребителя, и документа, удостоверяющего личность доверенного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Для проверки копии удостоверения личности лица, доверенности или документа удостоверяющего полномочия представителя предъявляются их оригиналы, которые после проверки возвращаются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при выдаче дубликата акта на право временного безвозмездного землепользования: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заявление в уполномоченный орган на выдачу дубликата акта на право временного безвозмездного землепользования,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 (квитанция) об уплате услуг за изготовление дубликата акта на право временного безвозмездного землепользования;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экземпляр местной областной газеты по месту нахождения земельного участка с опубликованным объявлением о признании подлинника акта на право временного безвозмездного землепользования недействительным;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документа, удостоверяющего полномочия представителя;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копия документа, удостоверяющего личность потребителя, либо копия доверенности от потребителя, и документа, удостоверяющего личность доверенного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Для проверки копии удостоверения личности лица, доверенности или документа удостоверяющего полномочия представителя предъявляются их оригиналы, которые после проверки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15. Описание процесса оказания государственной услуги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накопительный отдел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курьерская служба;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специалист канцелярии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начальник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ДГП "КостанайНПЦзем".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16. Описание последовательности и взаимодействии при оказании государственной услуги уполномоченного органа, специализированного предприятия и Центре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оказывающих государственные услуги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17. Ответственность должностных лиц за ненадлежащее оказание государственной услуги наступает в соответствии с действующими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и выдача актов на право временного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безвозмездного землепользования"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1. Описание действий СФЕ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51"/>
        <w:gridCol w:w="2585"/>
        <w:gridCol w:w="3625"/>
        <w:gridCol w:w="2380"/>
        <w:gridCol w:w="1959"/>
      </w:tblGrid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(инспектор)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(инспектор)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Курьерская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служба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приеме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заяви-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прилагаемыми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пакета пред-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ставленных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курьерской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службе,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Доставка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заявлений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прилагаемыми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 двух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 в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Продолжение таблицы: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92"/>
        <w:gridCol w:w="3693"/>
        <w:gridCol w:w="4915"/>
      </w:tblGrid>
      <w:tr>
        <w:trPr>
          <w:trHeight w:val="30" w:hRule="atLeast"/>
        </w:trPr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документы,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регистрирует,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приеме от 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расписку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ознакомление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корреспон-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проверку принятых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в ДГП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"КостанайНПЦзем",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подготавливает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приостановлении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в ДГП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"КостанайНПЦзем"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изготовления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(дубликата акта)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Продолжение таблицы: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45"/>
        <w:gridCol w:w="3524"/>
        <w:gridCol w:w="5031"/>
      </w:tblGrid>
      <w:tr>
        <w:trPr>
          <w:trHeight w:val="30" w:hRule="atLeast"/>
        </w:trPr>
        <w:tc>
          <w:tcPr>
            <w:tcW w:w="3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ДГП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"КостанайНПЦзем"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(инспектор)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Изготавливает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(дубликат акта)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изготовленный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(дубликат акта),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заверяет гербовой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печатью,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книге выдачи актов,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приостановлении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и заносит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в книгу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учета,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(дубликат акта)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приостановлении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заявителю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–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(дубликат акта)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 – 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Дубликат акта–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Таблица 2. Варианты использования. Основной процесс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14"/>
        <w:gridCol w:w="2956"/>
        <w:gridCol w:w="2314"/>
        <w:gridCol w:w="3116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(инспектор)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(инспектор)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Курьерская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служба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наличие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всех 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журнале, 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расписку о 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(не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отправку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 раза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Доставляет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прилагаемыми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двух раз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расписку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 час)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(дубликат акта)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 (не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30 минут)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Продолжение таблицы: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ДГП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"КостанайНПЦзем"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исполнителя (1 час)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проверку принятых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передачу в ДГП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"КостанайНПЦзем"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изготовления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 (дубликата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акта) (1 рабочий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Изготавливает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передает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 течение 4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Дубликат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 рабочих дня)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изготовленный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акт, 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заверяет гербовой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печатью,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книге 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актов. 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 рабочий день)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Таблица 3. Варианты использования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Альтернативный процесс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12"/>
        <w:gridCol w:w="3526"/>
        <w:gridCol w:w="2762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(инспектор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(инспектор)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Курьерская служба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наличие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всех 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журнале, 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расписку о 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заявителю, 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 инспектору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(не более 30 минут)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составление реестра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отправку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 (3 раза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прилагаемыми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(не менее двух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 в день)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 (в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 дня)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Продолжение таблицы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98"/>
        <w:gridCol w:w="3898"/>
        <w:gridCol w:w="4504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документы,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регистрирует,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приеме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потребителя 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расписку о 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начальнику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наложения резолюции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 час)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 час)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 (1 рабочий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начальником.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 рабочий день)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и выдача актов на право временного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безвозмездного землепользования"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header.xml" Type="http://schemas.openxmlformats.org/officeDocument/2006/relationships/header" Id="rId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