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e362" w14:textId="b7ce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октября 2012 года № 457. Зарегистрировано Департаментом юстиции Костанайской области 14 ноября 2012 года № 3886. Утратило силу постановлением акимата Костанайской области от 4 февраля 2013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Костанайской области от 04.02.2013 № 40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"Оформление и выдача актов на </w:t>
      </w:r>
      <w:r>
        <w:rPr>
          <w:rFonts w:ascii="Times New Roman"/>
          <w:b w:val="false"/>
          <w:i w:val="false"/>
          <w:color w:val="000000"/>
          <w:sz w:val="28"/>
        </w:rPr>
        <w:t>право частной собственности на земельный участок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"Оформление и выдача актов на </w:t>
      </w:r>
      <w:r>
        <w:rPr>
          <w:rFonts w:ascii="Times New Roman"/>
          <w:b w:val="false"/>
          <w:i w:val="false"/>
          <w:color w:val="000000"/>
          <w:sz w:val="28"/>
        </w:rPr>
        <w:t>право постоянного землепользования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"Оформление и выдача актов на </w:t>
      </w:r>
      <w:r>
        <w:rPr>
          <w:rFonts w:ascii="Times New Roman"/>
          <w:b w:val="false"/>
          <w:i w:val="false"/>
          <w:color w:val="000000"/>
          <w:sz w:val="28"/>
        </w:rPr>
        <w:t>право временного возмездного (долгосрочного, краткосрочного) землепользования (аренды)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"Оформление и выдача актов на </w:t>
      </w:r>
      <w:r>
        <w:rPr>
          <w:rFonts w:ascii="Times New Roman"/>
          <w:b w:val="false"/>
          <w:i w:val="false"/>
          <w:color w:val="000000"/>
          <w:sz w:val="28"/>
        </w:rPr>
        <w:t>право временного безвозмездного землепользования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актов на право частной собственности на земельный участок"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государственной услуги "Оформление и выдача актов на право частной собственности на земельный участок"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участок -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земельным отношениям - структурное подразделение местных исполнительных органов области, района (города областного значения), осуществляющее функции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Регламент устанавливает требования к обеспечению соблюдения стандарта государственной услуги "Оформление и выдача актов на право частной собственности на земельный участок" (далее – Стандарта), утвержденного постановлением Правительства Республики Казахстан от 17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осуществляется структурными подразделениями местных исполнительных органов области, городов областного значения и районов, осуществляющими функции в области земельных отношений, перечень адресов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может осуществляться на альтернативной основе по месту нахождения земельного участка через центры обслуживания населения (далее – Центр),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постановления Правительства Республики Казахстан от 20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оказания государственной услуги является выдача на бумажном носителе акта или дубликата акта на право частной собственности на земельный участок,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осуществляется с участием Костанайского дочернего государственного предприятия на праве хозяйственного ведения (КостанайНПЦзем) (далее - ДГП "КостанайНПЦзем"), которое изготавливает акт на право частной собственности на земельный участок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шесть рабочих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перерывом на обед с 13.00 до 14.00 часов. Прием документов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частной собственности на земельный участок в размере,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Полная информация о порядке оказания государственной услуги размещается на стендах в местах оказания государственной услуги, на интернет-ресурсе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www.egov.кz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www.edv-kost.кz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государственной услуги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уполномоченный орган или Центр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проверяет наличие всех необходимых документов, регистрирует в журнале и передает документы инспектору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Центра проводит проверку наличия всех передаваемых документов и передает их курьерской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курьерская служба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уполномоченного органа принимает документы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начальник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проверяет принятые документы, подготавливает для подписания начальнику уполномоченного органа мотивированный отказ, либо письменное уведомление о приостановлении оказания государственной услуги или направляет документы в специализированное предприятие для изготовления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ДГП "КостанайНПЦзем" изготавливает акт (дубликат акта)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уполномоченного органа подписывает начальником акт (дубликат акта), заверяет гербовой печатью, регистрирует в книге выдачи актов и передает в Центр или выдает потребителю, либо подписывает начальником мотивированный отказ, либо письменное уведомление о приостановлении оказания государственной услуг и передает в Центр или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Центра выдает акт (дубликат акта), либо мотивированный отказ, либо письменное уведомление о приостановлении оказания государственной услуги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сроки оказания государственной услуги,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– в течение 4 рабочих дней, при выдаче дубликата акта на право частной собственности на земельный участок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– в течение 4 рабочих дней, при выдаче дубликата акта на право частной собственности на земельный участок в течение 2 рабочих дней со дня поступления необходимых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предоставлении государственной услуги отказывается в случае непредоставления потребителем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–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 приостановлено оформление акта на право частной собственности на земельный участок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уполномоченный орган обеспечивает их хранение в течение 6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Минимальное количество лиц, осуществляющих прием документов для оказания государственной услуги в уполномоченном органе - 1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При приеме документов в уполномоченном органе или Центре вносится соответствующая запись в книгу учета входящих документов. Потребителю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оказания государственной услуги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предоставлении государством права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частной собственности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 предоставлении права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частной собственности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 или доверенности,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акта на право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дубликата акта на право частной собственности на земельный участок,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дубликата акта на право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Описание процесса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курьерская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ДГП "КостанайНПЦзем".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Описание последовательности и взаимодействии при оказании государственной услуги уполномоченного органа, специализированного предприятия и Центра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Ответственность должностных лиц за ненадлежащее оказание государственной услуги наступает в соответствии с действующими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земельный участок"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Описание действий СФЕ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2585"/>
        <w:gridCol w:w="3625"/>
        <w:gridCol w:w="2380"/>
        <w:gridCol w:w="1959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3693"/>
        <w:gridCol w:w="4915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3524"/>
        <w:gridCol w:w="5031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выдачи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заносит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–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2. Варианты использования. Основной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2956"/>
        <w:gridCol w:w="2314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акта)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рабочих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акт,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книге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3. Варианты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Альтернативный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2"/>
        <w:gridCol w:w="3526"/>
        <w:gridCol w:w="2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(инспектор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3898"/>
        <w:gridCol w:w="45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земельный участок"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Процесс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актов на право постоянного землепользования"</w:t>
      </w:r>
    </w:p>
    <w:bookmarkStart w:name="z1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государственной услуги "Оформление и выдаче актов на право постоянного землепользования"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участок -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земельным отношениям - структурное подразделение местных исполнительных органов области, района (города областного значения) осуществляющее функции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требования к обеспечению соблюдения стандарта государственной услуги "Оформление и выдача актов на право постоянного землепользования" (далее – Стандарт), утвержденного постановлением Правительства Республики Казахстан от 17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осуществляется структурными подразделениями местных исполнительных органов области, городов областного значения и районов, осуществляющими функции в области земельных отношений, перечень адресов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может осуществляться на альтернативной основе по месту нахождения земельного участка через центры обслуживания населения (далее – Центр),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постановления Правительства Республики Казахстан от 20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оказания государственной услуги является выдача на бумажном носителе акта или дубликата акта на право постоянного землепользования,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с участием Костанайского дочернего государственного предприятия на праве хозяйственного ведения (КостанайНПЦзем) (далее - ДГП "КостанайНПЦзем"), которое изготавливает акт на право постоянного землепользования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шесть рабочих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перерывом на обед с 13.00 до 14.00 часов. Прием документов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постоянного землепользования на земельный участок в размере,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Полная информация о порядке оказания государственной услуги размещается на стендах в местах оказания государственной услуги, на интернет-ресурсе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www.egov.кz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www.edv-kost.кz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государственной услуги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уполномоченный орган или Центр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проверяет наличие всех необходимых документов, регистрирует в журнале и передает документы инспектору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Центра проводит проверку наличия всех передаваемых документов и передает их курьерской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курьерская служба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уполномоченного органа принимает документы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начальник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проверяет принятые документы, подготавливает для подписания начальнику уполномоченного органа мотивированный отказ, либо письменное уведомление о приостановлении оказания государственной услуги или направляет документы в специализированное предприятие для изготовления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ДГП "КостанайНПЦзем" изготавливает акт (дубликат акта)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уполномоченного органа подписывает начальником акт (дубликат акта), заверяет гербовой печатью, регистрирует в книге выдачи актов и передает в Центр или выдает потребителю, либо подписывает начальником мотивированный отказ, либо письменное уведомление о приостановлении оказания государственной услуги и передает в Центр или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Центра выдает акт (дубликат акта), либо мотивированный отказ, либо письменное уведомление о приостановлении оказания государственной услуги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сроки оказания государственной услуги,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– в течение 4 рабочих дней, при выдаче дубликата акта на право постоянного землепользования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– в течение 4 рабочих дней, при выдаче дубликата акта на право постоянного землепользования в течение 2 рабочих дней со дня поступления необходимых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предоставлении государственной услуги отказывается в случае непредоставления потребителем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–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 приостановлено оформление акта на право постоянного землепользования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уполномоченный орган обеспечивает их хранение в течение 6 месяцев, после чего передает их в архив специализированных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Минимальное количество лиц, осуществляющих прием документов для оказания государственной услуги в уполномоченном органе - 1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При приеме документов в уполномоченном органе или Центр вносится соответствующая запись в книгу учета входящих документов. Потребителю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оказания государственной услуги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предоставлении государством права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постоянного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 предоставлении права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постоянного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право постоянного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полномочия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акта на право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дубликата акта на право постоянного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дубликата акта на право постоянного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Описание процесса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курьерская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ДГП "КостанайНПЦзем".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Описание последовательности и взаимодействии при оказании государственной услуги уполномоченного органа, специализированного предприятия и Центра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Ответственность должностных лиц за ненадлежащее оказание государственной услуги наступает в соответствии с действующими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Описание действий СФЕ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2585"/>
        <w:gridCol w:w="3625"/>
        <w:gridCol w:w="2380"/>
        <w:gridCol w:w="1959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3693"/>
        <w:gridCol w:w="4915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3524"/>
        <w:gridCol w:w="5031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выдачи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заносит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–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2. Варианты использования. Основной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2956"/>
        <w:gridCol w:w="2314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акта)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рабочих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акт,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книге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3. Варианты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Альтернативный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2"/>
        <w:gridCol w:w="3526"/>
        <w:gridCol w:w="2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(инспектор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3898"/>
        <w:gridCol w:w="45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актов 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краткосрочного) землепользования (аренды)"</w:t>
      </w:r>
    </w:p>
    <w:bookmarkStart w:name="z2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государственной услуги "Оформление и выдаче актов на право временного возмездного (долгосрочного, краткосрочного) землепользования (аренды)"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участок -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земельным отношениям - структурное подразделение местных исполнительных органов области, района (города областного значения) осуществляющее функции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Регламент устанавливает требования к обеспечению соблюдения стандарта государственной услуги "Оформление и выдача актов на право временного возмездного (долгосрочного, краткосрочного) землепользования (аренды)" (далее – Стандарт), утвержденного постановлением Правительства Республики Казахстан от 17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осуществляется структурными подразделениями местных исполнительных органов области, городов областного значения и районов, осуществляющими функции в области земельных отношений, перечень адресов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может осуществляться на альтернативной основе по месту нахождения земельного участка через центры обслуживания населения (далее – Центр),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постановления Правительства Республики Казахстан от 20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оказания государственной услуги является выдача на бумажном носителе акта или дубликата акта на право временного возмездного (долгосрочного, краткосрочного) землепользования,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с участием Костанайского дочернего государственного предприятия на праве хозяйственного ведения (КостанайНПЦзем) (далее - ДГП "КостанайНПЦзем"), которое изготавливает акт на право временного возмездного (долгосрочного, краткосрочного) землепользования (аренды)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шесть рабочих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перерывом на обед с 13.00 до 14.00 часов. Прием документов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возмездного (долгосрочного, краткосрочного) землепользования (аренды) на земельный участок в размере,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за изготовление акта на право временного возмездного (долгосрочного, краткосрочного) землепользования (аренды)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Полная информация о порядке оказания государственной услуги размещается на стендах в местах оказания государственной услуги, на интернет-ресурсе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www.egov.кz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www.edv-kost.кz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государственной услуги документы, указанные 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уполномоченный орган или Центр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проверяет наличие всех необходимых документов, регистрирует в журнале и передает документы инспектору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Центра проводит проверку наличия всех передаваемых документов и передает их курьерской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курьерская служба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уполномоченного органа принимает документы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начальник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проверяет принятые документы, подготавливает для подписания начальнику уполномоченного органа мотивированный отказ, либо письменное уведомление о приостановлении оказания государственной услуги или направляет документы в специализированное предприятие для изготовления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ДГП "КостанайНПЦзем" изготавливает акт (дубликат акта)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уполномоченного органа подписывает начальником акт (дубликат акта), заверяет гербовой печатью, регистрирует в книге выдачи актов и передает в Центр или выдает потребителю, либо подписывает начальником мотивированный отказ, либо письменное уведомление о приостановлении оказания государственной услуги и передает в Центр или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Центра выдает акт (дубликат акта), либо мотивированный отказ, либо письменное уведомление о приостановлении оказания государственной услуги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сроки оказания государственной услуги,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– в течение 4 рабочих дней, при выдаче дубликата акта на право временного возмездного (долгосрочного, краткосрочного) землепользования (аренды)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– в течение 4 рабочих дней, при выдаче дубликата акта на право временного возмездного (долгосрочного, краткосрочного) землепользования (аренды) в течение 2 рабочих дней со дня поступления необходимых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предоставлении государственной услуги отказывается в случае непредоставления потребителем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–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 приостановлено оформление акта на право временного возмездного (долгосрочного, краткосрочного) землепользования (аренды)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уполномоченный орган обеспечивает их хранение в течение 6 месяцев, после чего передает их в архив специализированных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Минимальное количество лиц, осуществляющих прием документов для оказания государственной услуги в уполномоченном органе - 1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При приеме документов в уполномоченном органе или Центре вносится соответствующая запись в книгу учета входящих документов. Потребителю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оказания государственной услуги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предоставлении государством права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временного возмездного (долгосрочного, краткосрочного) землепользования (аренды),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временного возмездного (долгосрочного, краткосрочного) землепользования (аренды),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(долгосрочного, краткосрочного) землепользования (аренды)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или доверенности предъявляются оригиналы документов,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акта на право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дубликата акта на право временного возмездного (долгосрочного, краткосрочного) землепользования (аренды), на земельный участок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дубликата акта на право временного возмездного (долгосрочного, краткосрочного)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(долгосрочного, краткосрочного) землепользования (аренды)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 или доверенности предъявляются оригиналы документов,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Описание процесса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курьерская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ДГП "КостанайНПЦзем".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Описание последовательности и взаимодействия при оказании государственной услуги уполномоченного органа, специализированного предприятия и Центра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Ответственность должностных лиц за ненадлежащее оказание государственной услуги наступает в соответствии с действующими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Описание действий СФЕ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2585"/>
        <w:gridCol w:w="3625"/>
        <w:gridCol w:w="2380"/>
        <w:gridCol w:w="1959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3693"/>
        <w:gridCol w:w="4915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3524"/>
        <w:gridCol w:w="5031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выдачи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заносит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–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2. Варианты использования. Основной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2956"/>
        <w:gridCol w:w="2314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акта)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рабочих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акт,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книге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3. Варианты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Альтернативный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2"/>
        <w:gridCol w:w="3526"/>
        <w:gridCol w:w="2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(инспектор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3898"/>
        <w:gridCol w:w="45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и выдача</w:t>
      </w:r>
      <w:r>
        <w:br/>
      </w:r>
      <w:r>
        <w:rPr>
          <w:rFonts w:ascii="Times New Roman"/>
          <w:b/>
          <w:i w:val="false"/>
          <w:color w:val="000000"/>
        </w:rPr>
        <w:t>актов на право временного безвозмездного землепользования"</w:t>
      </w:r>
    </w:p>
    <w:bookmarkStart w:name="z3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"Оформление и выдаче актов на право временного безвозмездного землепользования"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 на земельный участок -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участок -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 - документ, подтверждающий наступление юридических фактов (юридических составов),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 (аренды);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земельным отношениям - структурное подразделение местных исполнительных органов области, района (города областного значения) осуществляющее функции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Настоящий Регламент устанавливает требования к обеспечению соблюдения стандарта государственной услуги "Оформление и выдача актов на право временного безвозмездного землепользования" (далее – Стандарт), утвержденного постановлением Правительства Республики Казахстан от 17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и внесении дополнения в постановление Правительства Республики Казахстан от 30 июня 2007 года № 561".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осуществляется структурными подразделениями местных исполнительных органов области, городов областного значения и районов, осуществляющими функции в области земельных отношений, перечень адресов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может оказываться на альтернативной основе по месту нахождения земельного участка через центры обслуживания населения (далее – Центр),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постановления Правительства Республики Казахстан от 20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оказания государственной услуги является выдача на бумажном носителе акта на право временного безвозмездного землепользования, или дубликата акта на право временного безвозмездного землепользования,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с участием Костанайского дочернего государственного предприятия на праве хозяйственного ведения (КостанайНПЦзем) (далее - ДГП "КостанайНПЦзем"), которое изготавливает акт на право временного безвозмездного землепользования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пять рабочих дней в неделю, за исключением выходных и праздничных дней, с 9.00 часов до 18.00 часов, с перерывом на обед с 13.00 до 14.00 часов.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шесть рабочих дней в неделю, за исключением воскресенья и праздничных дней, в соответствии с установленным графиком работы с 9.00 часов до 20.00 часов, без перерыва на обед, для филиалов и представительств устанавливается график работы с 9.00 часов до 19.00 часов с перерывом на обед с 13.00 до 14.00 часов. Прием документов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безвозмездного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Полная информация о порядке оказания государственной услуги размещается на стендах в местах оказания государственной услуги, на интернет-ресурсе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www.egov.кz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www.edv-kost.кz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государственной услуги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сдаются в уполномоченный орган или Центр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проверяет наличие всех необходимых документов, регистрирует в журнале и передает документы инспектору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накопительного отдела Центра проводит проверку наличия всех передаваемых документов и передает их курьерской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курьерская служба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уполномоченного органа принимает документы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начальник уполномоченного органа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проверяет принятые документы, подготавливает для подписания начальнику уполномоченного органа мотивированный отказ, либо письменное уведомление о приостановлении оказания государственной услуги или направляет документы в специализированное предприятие для изготовления акта (дубликат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ДГП "КостанайНПЦзем" изготавливает акт (дубликат акта)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уполномоченного органа подписывает начальником акт (дубликат акта), заверяет гербовой печатью, регистрирует в книге выдачи актов и передает в Центр или выдает потребителю, либо подписывает начальником мотивированный отказ, либо письменное уведомление о приостановлении оказания государственной услуги и передает в Центр или выдает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Центра выдает акт (дубликат акта), либо мотивированный отказ, либо письменное уведомление о приостановлении оказания государственной услуги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сроки оказания государственной услуги,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– в течение 4 рабочих дней, при выдаче дубликата акта на право временного безвозмездного землепользования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– в течение 4 рабочих дней, при выдаче дубликата акта на право временного безвозмездного землепользования в течение 2 рабочих дней со дня поступления необходимых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предоставлении государственной услуги отказывается в случае непредоставления потребителем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будет приостановлена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обстоятельств, явившихся основанием для приостановления, а по причине поступления нескольких заявлений – до установления соглашения между сторонами либо до предоставления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приостановлении оформления прав на земельные участки заносятся в книгу регистрации и учета. Потребителю направляется письменное уведомление с указанием документа, на основании которого приостановлено оформление акта на право временного безвозмездного землепользования и сроков приостановления, с указанием последующих действий потребителя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уполномоченный орган обеспечивает их хранение в течение 6 месяцев, после чего передает их в архив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Минимальное количество лиц, осуществляющих прием документов для оказания государственной услуги в уполномоченном органе - 1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При приеме документов в уполномоченном органе или Центре вносится соответствующая запись в книгу учета входящих документов. Потребителю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оказания государственной услуги необходимо предоставление в уполномоченный орган или в Центр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предоставлении государством права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временного безвозмездного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 предоставлении права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акта на право временного безвозмездного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право временного безвозмездного землепользования и/или иного документа, подтверждающего изменение идентификационных характеристик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копии землеустроительного проекта, утвержденного уполномоченным органом, и материалов по установлению границ земельного участка на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акта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уполномоченный орган на выдачу дубликата акта на право временного безвозмездного землепользования,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(квитанция) об уплате услуг за изготовление дубликата акта на право временного безвозмездного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документа, удостоверяющего личность потребителя, либо копия доверенности от потребителя, и документа, удостоверяющего личность доверенного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проверки копии удостоверения личности лица, доверенности или документа удостоверяющего полномочия представителя предъявляются их оригиналы, которые после проверки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Описание процесса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курьерская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ДГП "КостанайНПЦзем".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Описание последовательности и взаимодействии при оказании государственной услуги уполномоченного органа, специализированного предприятия и Центре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Ответственность должностных лиц за ненадлежащее оказание государственной услуги наступает в соответствии с действующими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Описание действий СФЕ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2585"/>
        <w:gridCol w:w="3625"/>
        <w:gridCol w:w="2380"/>
        <w:gridCol w:w="1959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заяви-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3693"/>
        <w:gridCol w:w="4915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5"/>
        <w:gridCol w:w="3524"/>
        <w:gridCol w:w="5031"/>
      </w:tblGrid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выдачи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заносит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–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2. Варианты использования. Основной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4"/>
        <w:gridCol w:w="2956"/>
        <w:gridCol w:w="2314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(не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 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 ДГП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"КостанайНПЦзем"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акта)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течение 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рабочих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акт,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заверяет 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книге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актов.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 3. Варианты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Альтернативный процесс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2"/>
        <w:gridCol w:w="3526"/>
        <w:gridCol w:w="2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(инспектор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(инспектор)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(3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3898"/>
        <w:gridCol w:w="45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и выдача актов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