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fa33" w14:textId="655f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14 декабря 2012 года N 103. Зарегистрировано Департаментом юстиции Карагандинской области 26 декабря 2012 года N 2067.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2013 – 2015 годы" от 23 ноября 2012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2013 – 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4 259 335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1 474 665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2 763 227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4 284 197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26 650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51 512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51 512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51 512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Сатпаевского городского маслихата Карагандинской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N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152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09.10.2013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14.11.2013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06.12.2013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190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нормативы распределения доходов в городской бюджет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доходов городского бюджета на 2013 год предусмотрены следующие трансферты: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бюджета в сумме 93 963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539 287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26 558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Сатпаевского городского маслихата Карагандинской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N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152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09.10.2013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14.11.2013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181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06.12.2013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190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городского бюджета на 2013 год предусмотрены следующие целевые текущие трансферты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38 652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2 744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в сумме 30 571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8 284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5 470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2 679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1 150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Сатпаевского городского маслихата Карагандинской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N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152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09.10.2013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194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составе расходов городского бюджета на 2013 год предусмотрены целевые текущие трансферты из областного бюджета на проведение ветеринарных мероприятий по энзоотическим болезням животных в сумме 75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Сатпаевского городского маслихата Карагандинской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190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городского бюджета на 2013 год предусмотрены следующие целевые трансферты на развитие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184 026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55 000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транспортную инфраструктуру по реализации бюджетных инвестиционных проектов в рамках Программы развития моногородов на 2012-2020 годы в сумме 300 261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Сатпаевского городского маслихата Карагандинской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N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152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14.11.2013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181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2013 год предусмотрены следующие целевые трансферты на развитие из областного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20 447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6 111 тысяч тенге.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в составе городского бюджета на 2013 год перечень бюджетных программ поселка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2013 год гражданским служащим здравоохранения, социального обеспечения, образования, культуры и спорта, работающим в аульной (сельской) местности, финансируемым из городского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акимата города на 2013 год в сумме 1 565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Сатпаевского городского маслихата Карагандинской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190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Установить, что в процессе исполнения городского бюджета на 2013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Утвердить перечень распределяемых бюджетных программ в составе городского бюджета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Сатпаевского городского маслихата Карагандинской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N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2013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Адилбаев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13.12.2013 N 194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09.10.2013 N 173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2013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06.12.2013 N 190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664"/>
        <w:gridCol w:w="2665"/>
        <w:gridCol w:w="5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103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распределяемых бюджетных программ в составе</w:t>
      </w:r>
      <w:r>
        <w:br/>
      </w:r>
      <w:r>
        <w:rPr>
          <w:rFonts w:ascii="Times New Roman"/>
          <w:b/>
          <w:i w:val="false"/>
          <w:color w:val="000000"/>
        </w:rPr>
        <w:t>городского бюджета на 2013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29.03.2013 N 129 (вводится в действие с 01.01.2013);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13.12.2013 N 194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4"/>
        <w:gridCol w:w="3226"/>
      </w:tblGrid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Дорожной карты занятости 2020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субсидий на переезд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173253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 и благоустройство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173253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