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3929d" w14:textId="b8392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архитектуры и градостроительства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25 декабря 2012 года № 465. Зарегистрировано Департаментом юстиции Актюбинской области 28 января 2013 года № 3504. Утратило силу постановлением акимата Актюбинской области от 28 декабря 2013 года № 429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Актюбинской области от 28.12.2013 № 429.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октября 2012 года № 1311 «Об утверждении стандартов государственных услуг в сфере религиозной деятельности»,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1128 «Об утверждении стандартов государственных услуг «Выдача справки по определению адреса объектов недвижимости на территории Республики Казахстан», «Выдача архитектурно-планировочного задания», «Выдача лицензии, переоформление, выдача дубликата лицензии на изыскательскую деятельность», «Выдача лицензии, переоформление, выдача дубликатов лицензии на деятельность по организации строительства жилых зданий за счет привлечения денег дольщиков» и внесении изменений в постановления Правительства Республики Казахстан от 7 октября 2010 года № 1036 «Об утверждении стандартов государственных услуг» и внесении дополнения в постановление Правительства Республики Казахстан от 20 июля 2010 года № 745» и от 7 апреля 2011 года № 394 «Об утверждении стандартов государственных услуг в сфере социальной защиты, оказываемых местными исполнительными органами»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 в сфере архитектуры и градостроительства: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архитектурно-планировочного задания»;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справки по определению адреса объектов недвижимости на территории Актюбинской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решения о строительстве культовых зданий (сооружений) и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 по согласованию с уполномоченным органом в сфере религиозной деятельности».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архитектуры и градостроительства Актюбинской области» (Буранбаев Н.А.) обеспечить размещение настоящих регламентов государственных услуг на интернет-ресурсе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Абдибекова Н.К.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со дня его первого официального опубликования.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 А. Мухамбетов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Актюбинской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2012 года № 465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«Выдача архитектурно-планировочного задания» 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«Выдача архитектурно-планировочного задания»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- физические лица, юридические лица, которым оказывается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структурно - функциональные единицы (далее - СФЕ) - должностные лица, которые участвуют в процессе оказания государственной услуги. 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Нормативное правовое определение государственной услуги: «Выдача архитектурно-планировочного задания»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отделами архитектуры и градостроительства города областного значения, районов (далее – уполномоченный орган), а также через центры обслуживания населения (далее - центр),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 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архитектурно-планировочного задания»,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1128 (далее – Стандарт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на основании: </w:t>
      </w:r>
      <w:r>
        <w:rPr>
          <w:rFonts w:ascii="Times New Roman"/>
          <w:b w:val="false"/>
          <w:i w:val="false"/>
          <w:color w:val="000000"/>
          <w:sz w:val="28"/>
        </w:rPr>
        <w:t>подпункта 49)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от 16 июля 2001 года «Об архитектурной, градостроительной и строительной деятельности в Республике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оформления и выдачи исходных материалов (данных) для проектирования объектов строительства утвержденных постановлением Правительства Республики Казахстан от 6 мая 2008 года № 425 «О некоторых мерах по упрощению порядка оформления и выдачи исходных материалов (данных) и разрешительных документов для строительства объектов», а также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является выдача справки с архитектурно-планировочным заданием с обязательным приложением технических условий на подключение к источникам инженерного и коммунального обеспечения (если есть необходимость в их получении), с указанием регистрационного кода на бумажном носителе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процессе оказания государственной услуги участие других государственных органов, иных организаций, а также физических лиц не предусмотрено.</w:t>
      </w:r>
    </w:p>
    <w:bookmarkEnd w:id="6"/>
    <w:bookmarkStart w:name="z2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Информация о месте нахождения и график работы уполномоченного органа и центра: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государственная услуга предоставляется ежедневно с понедельника по пятницу включительно, за исключением выходных и праздничных дней, с установленным графиком работы уполномоченного органа, адреса и телефоны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центрах государственная услуга предоставляется ежедневно с понедельника по субботу включительно, за исключением воскресенья и праздничных дней, с установленным графиком работы центров с 9.00 до 20.00 часов, без перерыва на обед, адреса и телефоны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центрах прием осуществляется в порядке «электронной»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желании потребителя возможно «бронирование» электронной очереди посредством веб-портала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Порядок получения информации по вопросам оказания государственной услуги, в том числе о ходе оказания государственной услуги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Агентства Республики Казахстан по делам строительства и жилищно-коммунального хозяйства по адресу www.ads.gov.kz, в разделе «Государственные услуги»;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интернет-ресурсе Республиканского государственного предприятия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по адресу www.con.gov.kz;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интернет-ресурсе Государственного учреждения «Управление архитектуры и градостроительства Актюбинской области» по адресу: www.saulet.aktobe.gov.kz, в разделе «Государственные услуги»;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официальных источниках информации и на стендах, расположенных в помещениях уполномоченного органа и центров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Сроки оказания государственной услуги установлены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Центром будет отказано в приеме документов в случае непредставления получателем государственной услуги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получателю государственной услуги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отказывает в предоставлении государственной услуги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случае выявлении ошибок в оформлении документов, поступающих из центра, в течение 1 (одного) рабочего дня после получения пакета документов возвращает их в центр с письменным обоснованием причин возврата;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выявления несоответствия задания на проектирование основным параметрам необходимым для получения технических условий, извещает потребителя для устранения несоответствий в течении трех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отказа, должностное лицо уполномоченного органа или работник центра информирует получателя государственной услуги в течение 1 (одного) рабочего дня и выдает письменные обоснования уполномоченного органа о причине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получатель государственной услуги (либо представитель по доверенности) предоставляет в уполномоченный орган или в центр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Этапы оказания государственной услуги с момента получения заявления от получателя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с пакетом документов перечень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в уполномоченный орган или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проводит регистрацию заявления, передает документы в уполномоченный орган. Факт отправки пакета документов из центр в уполномоченный орган фиксируется при помощи сканера штрихкода, позволяющего отслеживать движение документов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уполномоченного органа проверяет документы, принятые из центра или от получателя государственной услуги, регистрирует их и направляет руководителю уполномоченного органа для наложения резолюции и определения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после рассмотрения руководитель уполномоченного органа передает документы ответственному исполнителю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 осуществляет рассмотрение представленного заявления из центра или от получателя государственного услуги, подготавливает справку с архитектурно-планировочным заданием с обязательным приложением технических условий на подключение к источникам инженерного и коммунального обеспечения (если есть необходимость в их получении), с указанием регистрационного кода на бумажном носителе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или мотивированный ответ об отказе в предоставлении государственной услуги на бумажном носителе, после чего направляет на подписание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уполномоченного органа подписывает справку на бумажном носителе или мотивированный ответ об отказе в предоставлении государственной услуги на бумажном носителе и направляет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специалист уполномоченного органа направляет результат оказания государственной услуги в центр или выдает получателю государственного услуги в случае обращения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готового результата государственной услуги от уполномоченный орган, центр фиксирует поступившие документы при помощи сканера штрихкода;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центр выдает получателю государственной услуги справку на бумажном носителе или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Минимальное количество лиц, осуществляющих прием документов для оказания государственной услуги на каждом этапе, составляет один сотрудник. </w:t>
      </w:r>
    </w:p>
    <w:bookmarkEnd w:id="8"/>
    <w:bookmarkStart w:name="z4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9"/>
    <w:bookmarkStart w:name="z4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Прием документов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специалистом.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специалиста уполномоченного органа,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потребителя, фамилии, имени, отчества уполномоченного представителя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Инспектором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потребителя, фамилии, имени, отчества уполномоченного представителя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 к информационной безопасности: уполномоченный орган и центр обеспечивает сохранность, защиту и конфиденциальность информации о содержании документов получателя государственного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задействованы следующие СФЕ: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 (СФЕ - 1);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уполномоченного органа (СФЕ - 2);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(СФЕ - 3);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 (СФЕ - 4).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Схема взаимосвязи между логической последовательностью административных действий в процессе оказания государственной услуги и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0"/>
    <w:bookmarkStart w:name="z6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государственную услугу</w:t>
      </w:r>
    </w:p>
    <w:bookmarkEnd w:id="11"/>
    <w:bookmarkStart w:name="z6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Должностные лица, оказывающие государственную услугу, несут ответственность за принимаемые ими решения и действия (бездействие) в ходе оказания государственной услуги в порядке, предусмотренном законодательством Республики Казахстан.</w:t>
      </w:r>
    </w:p>
    <w:bookmarkEnd w:id="12"/>
    <w:bookmarkStart w:name="z6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архитектурно-планировочного задания»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 административных действий (процедур)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8"/>
        <w:gridCol w:w="2203"/>
        <w:gridCol w:w="2798"/>
        <w:gridCol w:w="2756"/>
        <w:gridCol w:w="28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расписки, регистрация заявления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центра или от получателя государственной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представленными документами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документов, подготовка справка или мотивированного отказа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документов в уполномоченный орган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руководству для наложения резолюции и определения ответственного исполнителя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передача ответственного исполнителя уполномоченного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на подпись руководству</w:t>
            </w:r>
          </w:p>
        </w:tc>
      </w:tr>
      <w:tr>
        <w:trPr>
          <w:trHeight w:val="21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двух раз в день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8 (восьми)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15 (пятнадцати) рабочих дней для объектов строительства которые указанное в подпункта 2) пункта 7 Стандарта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(одного) рабочего дня – при отказе.</w:t>
            </w:r>
          </w:p>
        </w:tc>
      </w:tr>
      <w:tr>
        <w:trPr>
          <w:trHeight w:val="21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53"/>
        <w:gridCol w:w="3239"/>
        <w:gridCol w:w="3198"/>
        <w:gridCol w:w="34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585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или мотивированного отказа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или мотивированного отказа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специалисту уполномоченного органа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 или мотивированного отказа в центр или получателю государственной услуги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 справки или мотивированного отказа получателю государственной услуги</w:t>
            </w:r>
          </w:p>
        </w:tc>
      </w:tr>
      <w:tr>
        <w:trPr>
          <w:trHeight w:val="21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</w:tr>
      <w:tr>
        <w:trPr>
          <w:trHeight w:val="21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7"/>
        <w:gridCol w:w="3475"/>
        <w:gridCol w:w="3329"/>
        <w:gridCol w:w="3329"/>
      </w:tblGrid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центра или от получателя государственного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получателю государственной услуги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справки в центр или получателю государственной услуги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51"/>
        <w:gridCol w:w="3466"/>
        <w:gridCol w:w="3318"/>
        <w:gridCol w:w="3105"/>
      </w:tblGrid>
      <w:tr>
        <w:trPr>
          <w:trHeight w:val="30" w:hRule="atLeast"/>
        </w:trPr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центра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выдача расписки,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 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 уполномоченный орган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центра или от получателя государственной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руководству уполномоченного органа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исполнителя для исполнения, 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3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заявления, подготовка мотивированного отказа</w:t>
            </w:r>
          </w:p>
        </w:tc>
      </w:tr>
      <w:tr>
        <w:trPr>
          <w:trHeight w:val="1530" w:hRule="atLeast"/>
        </w:trPr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 получателю государственной услуги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мотивированного отказа в центр или получателю государственной услуги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мотивированного отказа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6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архитектурно-планировочного задания»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74000" cy="709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709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Актюбинской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2012 года № 465</w:t>
      </w:r>
    </w:p>
    <w:bookmarkEnd w:id="15"/>
    <w:bookmarkStart w:name="z6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Регламент государственной услуги «Выдача справки по определению адреса объектов недвижимости на территории Актюбинской области»</w:t>
      </w:r>
    </w:p>
    <w:bookmarkEnd w:id="16"/>
    <w:bookmarkStart w:name="z6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17"/>
    <w:bookmarkStart w:name="z6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«Выдача справки по определению адреса объектов недвижимости на территории Актюбинской области»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- физические лица, юридические лица, которым оказывается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структурно - функциональные единицы (далее - СФЕ) - должностные лица, которые участвуют в процессе оказания государственной услуги. </w:t>
      </w:r>
    </w:p>
    <w:bookmarkEnd w:id="18"/>
    <w:bookmarkStart w:name="z7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19"/>
    <w:bookmarkStart w:name="z7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Нормативное правовое определение государственной услуги: «Выдача справки по определению адреса объектов недвижимости на территории Актюбинской области»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структурным подразделением соответствующих местных исполнительных органов, осуществляющих функции в сфере архитектуры и градостроительства города областного значения, районов (далее – уполномоченный орган) через центры обслуживания населения (далее – центр),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 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справки по определению адреса объектов недвижимости на территории Республики Казахстан»,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1128 (далее – Стандарт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на основании: </w:t>
      </w:r>
      <w:r>
        <w:rPr>
          <w:rFonts w:ascii="Times New Roman"/>
          <w:b w:val="false"/>
          <w:i w:val="false"/>
          <w:color w:val="000000"/>
          <w:sz w:val="28"/>
        </w:rPr>
        <w:t>подпункта 21-2)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«О местном государственном управлении и самоуправлении в Республике Казахстан» в рамках ведения и наполнения информационной системы «Адресный регистр», а также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является выдача справки по изменению, присвоению, упразднению, уточнению адресов объекта недвижимости с указанием регистрационного кода адреса на бумажном носителе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процессе оказания государственной услуги участие других государственных органов, иных организаций, а также физических лиц не предусмотрено. </w:t>
      </w:r>
    </w:p>
    <w:bookmarkEnd w:id="20"/>
    <w:bookmarkStart w:name="z8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21"/>
    <w:bookmarkStart w:name="z8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Информация о месте нахождения и график работы центра: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центрах государственная услуга предоставляется ежедневно с понедельника по субботу включительно, за исключением воскресенья и праздничных дней, с установленным графиком работы центров с 9.00 до 20.00 часов, без перерыва на обед, адреса и телефоны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центрах прием осуществляется в порядке «электронной»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желании получателя государственной услуги возможно «бронирование» электронной очереди посредством веб–портала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Порядок получения информации по вопросам оказания государственной услуги, в том числе о ходе оказания государственной услуги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Агентства Республики Казахстан по делам строительства и жилищно-коммунального хозяйства по адресу: www.ads.gov.kz, в разделе «Государственные услуги»;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интернет-ресурсе Республиканского государственного предприятия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по адресу www.con.gov.kz;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интернет-ресурсе Государственного учреждения «Управление архитектуры и градостроительства Актюбинской области» по адресу: www.saulet.aktobe.gov.kz, в разделе «Государственные услуги»;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официальных источниках информации и на стендах, расположенных в помещениях уполномоченного органа и центров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Сроки оказания государственной услуги установлены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Центром будет отказано в приеме документов, в случае непредставления получателем государственной услуги одного из документов, указанных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заявителю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при выявлении ошибок в оформлении документов, поступающих из центра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 государственной услуги, в течение 3 (трех) рабочих дней (день приема и выдачи документов не входит в срок оказания государственной услуги) после получения пакета документов возвращает их в центр с письменным обоснованием причин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пакета документов центр информирует получателя государственной услуги в течение одного рабочего дня и выдает письменные обоснования уполномоченного органа о причине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получатель государственной услуги (либо представитель по доверенности) предоставляет в центр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Этапы оказания государственной услуги с момента получения заявления от получателя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с пакетом документов перечень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проводит регистрацию заявления, передает документы в уполномоченный орган. Факт отправки пакета документов из центр в уполномоченный орган фиксируется при помощи сканера штрихкода, позволяющего отслеживать движение документов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уполномоченного органа проверяет принятые из центра документы, регистрирует их и направляет руководителю уполномоченного органа для наложения резолюции и определения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после рассмотрения руководитель уполномоченного органа передает документы ответственному исполнителю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 осуществляет рассмотрение представленного заявления из центра, подготавливает справки по изменению, присвоению, упразднению, уточнению адресов объекта недвижимости с указанием регистрационного кода адреса на бумажном носителе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или мотивированный ответ об отказе в предоставлении государственной услуги на бумажном носителе, после чего направляет на подписание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уполномоченного органа подписывает справки по изменению, присвоению, упразднению, уточнению адресов объекта недвижимости на бумажном носителе или мотивированный ответ об отказе в предоставлении государственной услуги на бумажном носителе и направляет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специалист уполномоченного органа направляет результат оказания государственной услуги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готового результата государственной услуги от уполномоченный орган, центр фиксирует поступившие документы при помощи сканера штрихкода;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Центр выдает получателю государственного услуга справки по изменению, присвоению, упразднению, уточнению адресов объекта недвижимости на бумажном носителе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Минимальное количество лиц, осуществляющих прием документов для оказания государственной услуги на каждом этапе, составляет один сотрудник. </w:t>
      </w:r>
    </w:p>
    <w:bookmarkEnd w:id="22"/>
    <w:bookmarkStart w:name="z10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23"/>
    <w:bookmarkStart w:name="z10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Прием документов осуществляется инспектором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уполномоченного представителя и их контактные телефоны;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заявителя, фамилии, имени, отчества уполномоченного представителя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 к информационной безопасности: уполномоченный орган и центр обеспечивает сохранность, защиту и конфиденциальность информации о содержании документов получателя государственного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задействованы следующие СФЕ: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 (СФЕ - 1);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уполномоченного органа (СФЕ - 2);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(СФЕ - 3);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 (СФЕ - 4).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Схема взаимосвязи между логической последовательностью административных действий в процессе оказания государственной услуги и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4"/>
    <w:bookmarkStart w:name="z11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государственную услугу</w:t>
      </w:r>
    </w:p>
    <w:bookmarkEnd w:id="25"/>
    <w:bookmarkStart w:name="z11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Должностные лица, оказывающие государственную услугу, несут ответственность за принимаемые ими решения и действия (бездействие) в ходе оказания государственной услуги в порядке, предусмотренном законодательством Республики Казахстан.</w:t>
      </w:r>
    </w:p>
    <w:bookmarkEnd w:id="26"/>
    <w:bookmarkStart w:name="z12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 по определению адреса объектов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недвижимости на территории Республики Казахстан»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 административных действий (процедур)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5"/>
        <w:gridCol w:w="2493"/>
        <w:gridCol w:w="2640"/>
        <w:gridCol w:w="2745"/>
        <w:gridCol w:w="28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расписки, регистрация заявления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центра,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представленными документами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документов, подготовка справка или мотивированного отказа</w:t>
            </w:r>
          </w:p>
        </w:tc>
      </w:tr>
      <w:tr>
        <w:trPr>
          <w:trHeight w:val="30" w:hRule="atLeast"/>
        </w:trPr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документов в уполномоченный орган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руководству для наложения резолюции и определения ответственного исполнителя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передача ответственного исполнителя уполномоченного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на подпись руководству</w:t>
            </w:r>
          </w:p>
        </w:tc>
      </w:tr>
      <w:tr>
        <w:trPr>
          <w:trHeight w:val="210" w:hRule="atLeast"/>
        </w:trPr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двух раз в день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(трех) (день приема и выдачи документов не входит в срок оказания государственной услуги) рабочих дней – при уточнении адреса объекта недвижимости;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7 (семи) (день приема и выдачи документов не входит в срок оказания государственной услуги) рабочих дней – при присвоении, изменении или упразднении адреса объекта недвижимости, с выездом на место нахождения объекта недвижимости и с обязательной регистрацией его в информационной системе «Адресный регистр» с указанием регистрационного кода адреса;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(одного) рабочего дня – при отказе</w:t>
            </w:r>
          </w:p>
        </w:tc>
      </w:tr>
      <w:tr>
        <w:trPr>
          <w:trHeight w:val="210" w:hRule="atLeast"/>
        </w:trPr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1"/>
        <w:gridCol w:w="3072"/>
        <w:gridCol w:w="3072"/>
        <w:gridCol w:w="35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585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или мотивированного отказа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или мотивированного отказа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специалисту уполномоченного органа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справки или мотивированного отказа в центр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 справки или мотивированного отказа получателю государственного услуги</w:t>
            </w:r>
          </w:p>
        </w:tc>
      </w:tr>
      <w:tr>
        <w:trPr>
          <w:trHeight w:val="21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</w:tr>
      <w:tr>
        <w:trPr>
          <w:trHeight w:val="21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6"/>
        <w:gridCol w:w="3648"/>
        <w:gridCol w:w="3227"/>
        <w:gridCol w:w="3449"/>
      </w:tblGrid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центра,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заявления,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</w:t>
            </w:r>
          </w:p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получателю государственной услуги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справки в центр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1"/>
        <w:gridCol w:w="3506"/>
        <w:gridCol w:w="3281"/>
        <w:gridCol w:w="3282"/>
      </w:tblGrid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975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расписки,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заявления, 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 уполномоченный орган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центра,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регистрация,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руководству уполномоченного органа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исполнителя для исполнения, 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заявления, подготовка мотивированного отказа</w:t>
            </w:r>
          </w:p>
        </w:tc>
      </w:tr>
      <w:tr>
        <w:trPr>
          <w:trHeight w:val="15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 получателю государственной услуги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мотивированного отказа в центр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мотивированного отказа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2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 по определению адреса объектов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недвижимости на территории Республики Казахстан»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74000" cy="576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576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12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Актюбинской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2012 года № 465</w:t>
      </w:r>
    </w:p>
    <w:bookmarkEnd w:id="29"/>
    <w:bookmarkStart w:name="z12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«Выдача решения о строительстве культовых зданий (сооружений) и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 по согласованию с уполномоченным органом в сфере религиозной деятельности»</w:t>
      </w:r>
    </w:p>
    <w:bookmarkEnd w:id="30"/>
    <w:bookmarkStart w:name="z12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1"/>
    <w:bookmarkStart w:name="z12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«Выдача решения о строительстве культовых зданий (сооружений) и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 по согласованию с уполномоченным органом в сфере религиозной деятельности»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- физические лица, юридические лица, которым оказывается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структурно - функциональные единицы (далее - СФЕ) - должностные лица, которые участвуют в процессе оказания государственной услуги. </w:t>
      </w:r>
    </w:p>
    <w:bookmarkEnd w:id="32"/>
    <w:bookmarkStart w:name="z12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33"/>
    <w:bookmarkStart w:name="z12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Нормативное правовое определение государственной услуги: «Выдача решения о строительстве культовых зданий (сооружений) и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 по согласованию с уполномоченным органом в сфере религиозной деятельности»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управлением архитектуры и градостроительства Актюбинской области (далее – управление) по согласованию с Департаментом по делам религий Актюбинской области (далее – департамент),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 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решения о строительстве культовых зданий (сооружений) и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 по согласованию с уполномоченным органом в сфере религиозной деятельности»,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октября 2012 года № 1311 (далее – Стандарт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на основании: 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11 октября 2011 года «О религиозной деятельности и религиозных объединениях», а также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является выдача решения о строительстве культовых зданий (сооружений) и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с участием департамента в части согласования решения о строительстве культовых зданий (сооружений) и определении их месторасположения или решения о перепрофилировании (изменении функционального назначения) зданий (сооружений) в культовые здания (сооружения). </w:t>
      </w:r>
    </w:p>
    <w:bookmarkEnd w:id="34"/>
    <w:bookmarkStart w:name="z13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35"/>
    <w:bookmarkStart w:name="z1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Информация о месте нахождения и график работы управление, департамента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Порядок получения информации по вопросам оказания государственной услуги, в том числе о ходе оказания государственной услуги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интернет-ресурсе Государственного учреждения «Управление архитектуры и градостроительства Актюбинской области» по адресу: www.saulet.aktobe.gov.kz, в разделе «Государственные услуги»;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официальных источниках информации и на стендах, расположенных в помещениях управления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Сроки оказания государственной услуги установлены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Основанием для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представление неполного пакета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представление недостоверных сведений в документах,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ненадлежащее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отсутствие согласования территориального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получатель государственной услуги (либо представитель по доверенности) предоставляет в управление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Этапы оказания государственной услуги с момента получения заявления от получателя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с пакетом документов перечень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в управление;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управления принимает пакет документов, регистрирует их в журнале регистрации и выдает подтверждение о получении документов, направляет документы руководителю управления для наложения резолюции и определения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после рассмотрения руководитель управления передает документы ответственному исполнителю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управления определяет возможность удовлетворения ходатайства, а также подготавливает запрос в департамент, после чего направляет на подписание руководителю управление;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управления регистрирует запрос и направляет в департамент;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специалист департамента принимает пакет документов от управления, регистрирует их в журнале регистрации и направляет документы руководителю департамента для наложения резолюции и определения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после рассмотрения руководитель департамента передает документы ответственному исполнителю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департамента определяет возможность удовлетворения ходатайства, подготавливает письмо согласование, либо мотивированный ответ об отказе, после чего направляет на подписание руководителю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специалист департамента регистрирует письмо согласование, либо мотивированный ответ об отказе и направляет в отправляет в управление;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ответственный исполнитель управления подготовит проект постановления акимата области, либо мотивированный ответ об отказе в предоставлении государственной услуги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аким области подписывает решение о строительстве культовых зданий (сооружений) и определении их месторасположения или решение о перепрофилировании (изменении функционального назначения) зданий (сооружений) в культовые здания (сооружения) (далее - решение). Руководитель управления подписывает мотивированный ответ об отказе в предоставлении государственной услуги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специалист управления регистрирует решение либо мотивированный ответ об отказе в предоставлении государственной услуги на бумажном носителе и выдает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Минимальное количество лиц, осуществляющих прием документов для оказания государственной услуги на каждом этапе, составляет один сотрудник.</w:t>
      </w:r>
    </w:p>
    <w:bookmarkEnd w:id="36"/>
    <w:bookmarkStart w:name="z16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37"/>
    <w:bookmarkStart w:name="z16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Специалистом управления получателю государственной услуги выдается копия заявления получателя государственной услуги со штампом регистрации (входящий номер, дата) службы документационного обеспечения.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 к информационной безопасности: управление и департамент обеспечивает сохранность, защиту и конфиденциальность информации о содержании документов получателя государственного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задействованы следующие СФЕ: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управления (СФЕ - 1);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управления (СФЕ - 2);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управления (СФЕ - 3);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департамента (СФЕ - 4);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департамента (СФЕ - 5);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департамента (СФЕ - 6);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аким области (СФЕ - 7).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Схема взаимосвязи между логической последовательностью административных действий в процессе оказания государственной услуги и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 </w:t>
      </w:r>
    </w:p>
    <w:bookmarkEnd w:id="38"/>
    <w:bookmarkStart w:name="z17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государственную услугу</w:t>
      </w:r>
    </w:p>
    <w:bookmarkEnd w:id="39"/>
    <w:bookmarkStart w:name="z17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Должностные лица, оказывающие государственную услугу, несут ответственность за принимаемые ими решения и действия (бездействие) в ходе оказания государственной услуги в порядке, предусмотренном законодательством Республики Казахстан. </w:t>
      </w:r>
    </w:p>
    <w:bookmarkEnd w:id="40"/>
    <w:bookmarkStart w:name="z17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решения о строительстве культовых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зданий (сооружений) и определении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месторасположения, а также перепрофилировании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(изменении функционального назначения)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зданий (сооружений) в культовые здания (сооружения)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согласованию с уполномоченным органом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сфере религиозной деятельности»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 административных действий (процедур)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9"/>
        <w:gridCol w:w="2007"/>
        <w:gridCol w:w="2479"/>
        <w:gridCol w:w="2286"/>
        <w:gridCol w:w="2158"/>
        <w:gridCol w:w="203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управления (СФЕ-1)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 (СФЕ-2)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управления (СФЕ-3)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 (СФЕ-2)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управления (СФЕ-1)</w:t>
            </w:r>
          </w:p>
        </w:tc>
      </w:tr>
      <w:tr>
        <w:trPr>
          <w:trHeight w:val="585" w:hRule="atLeast"/>
        </w:trPr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подтверждения о получении документов, регистрация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представленными документами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возможности удовлетворения ходатайства, а также подготавливает запрос в департамент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запроса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</w:p>
        </w:tc>
      </w:tr>
      <w:tr>
        <w:trPr>
          <w:trHeight w:val="30" w:hRule="atLeast"/>
        </w:trPr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Направлениедокументов руководствудля наложения резолюции и определения ответственного исполнителя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отправка ответственному исполнителю управления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на подпись руководству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специалисту управления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департамент</w:t>
            </w:r>
          </w:p>
        </w:tc>
      </w:tr>
      <w:tr>
        <w:trPr>
          <w:trHeight w:val="210" w:hRule="atLeast"/>
        </w:trPr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дней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210" w:hRule="atLeast"/>
        </w:trPr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4"/>
        <w:gridCol w:w="2020"/>
        <w:gridCol w:w="2344"/>
        <w:gridCol w:w="2279"/>
        <w:gridCol w:w="2301"/>
        <w:gridCol w:w="215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департамента (СФЕ-4)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департамента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(СФЕ-5)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департамента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(СФЕ-6)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департамента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(СФЕ-5)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департамента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(СФЕ-4)</w:t>
            </w:r>
          </w:p>
        </w:tc>
      </w:tr>
      <w:tr>
        <w:trPr>
          <w:trHeight w:val="585" w:hRule="atLeast"/>
        </w:trPr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от управления, регистрация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представленными документами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возможности удовлетворения ходатайства, подготавливает письмо согласование, либо мотивированный ответ об отказе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письма согласования, либо мотивированного ответа об отказе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</w:p>
        </w:tc>
      </w:tr>
      <w:tr>
        <w:trPr>
          <w:trHeight w:val="30" w:hRule="atLeast"/>
        </w:trPr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руководствудля наложения резолюции и определения ответственного исполнителя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отправка ответственному исполнителю департамента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на подпись руководству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специалисту департамента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письма согласование, либо мотивированный ответ об отказе в управление</w:t>
            </w:r>
          </w:p>
        </w:tc>
      </w:tr>
      <w:tr>
        <w:trPr>
          <w:trHeight w:val="210" w:hRule="atLeast"/>
        </w:trPr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дней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210" w:hRule="atLeast"/>
        </w:trPr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7"/>
        <w:gridCol w:w="3066"/>
        <w:gridCol w:w="4138"/>
        <w:gridCol w:w="31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465" w:hRule="atLeast"/>
        </w:trPr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управления (СФЕ-3)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Аким области (СФЕ-7)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Руководитель управления (СФЕ-2) 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управления (СФЕ-1)</w:t>
            </w:r>
          </w:p>
        </w:tc>
      </w:tr>
      <w:tr>
        <w:trPr>
          <w:trHeight w:val="585" w:hRule="atLeast"/>
        </w:trPr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постановления акимата области, либо мотивированного ответа об отказе в предоставлении государственной услуги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подписывает решение о строительстве культового здания (сооружения) и об определении его месторасположения или решение о перепрофилировании (изменении функционального назначения) здания (сооружения) в культовое здание (сооружение);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подписывает мотивированный ответ об отказе в предоставлении государственной услуги.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</w:p>
        </w:tc>
      </w:tr>
      <w:tr>
        <w:trPr>
          <w:trHeight w:val="1455" w:hRule="atLeast"/>
        </w:trPr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постановления, либо мотивированный ответ об отказе в предоставлении государственной услуги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или мотивированный ответ об отказе в предоставлении государственной услуги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решения или мотивированного ответа об отказе в предоставлении государственной услуги получателю государственной услуги</w:t>
            </w:r>
          </w:p>
        </w:tc>
      </w:tr>
      <w:tr>
        <w:trPr>
          <w:trHeight w:val="210" w:hRule="atLeast"/>
        </w:trPr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дня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дня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дня</w:t>
            </w:r>
          </w:p>
        </w:tc>
      </w:tr>
      <w:tr>
        <w:trPr>
          <w:trHeight w:val="210" w:hRule="atLeast"/>
        </w:trPr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3"/>
        <w:gridCol w:w="2717"/>
        <w:gridCol w:w="3522"/>
        <w:gridCol w:w="3568"/>
      </w:tblGrid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(СФЕ-1)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(СФЕ-2)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(СФЕ-3)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(СФЕ-4)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подтверждения о получении документов, регистрация, направление документов руководству для наложения резолюции и определения ответственного исполнителя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Определение возможности удовлетворения ходатайства, а также подготавливает запрос в департамент.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Подписание запроса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Регистрация, направление запроса в департамент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от управление, регистрация, направление документов руководству для наложения резолюции и определения ответственного исполнителя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11 Подготовка проекта постановления акимата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10 Регистрация, направление письма согласование в управление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13 Регистрация, направление решения получателю государственной услуги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4"/>
        <w:gridCol w:w="4359"/>
        <w:gridCol w:w="4807"/>
      </w:tblGrid>
      <w:tr>
        <w:trPr>
          <w:trHeight w:val="30" w:hRule="atLeast"/>
        </w:trPr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(СФЕ-5)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(СФЕ-6)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(СФЕ-7)</w:t>
            </w:r>
          </w:p>
        </w:tc>
      </w:tr>
      <w:tr>
        <w:trPr>
          <w:trHeight w:val="30" w:hRule="atLeast"/>
        </w:trPr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письма согласования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письма согласования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решение о строительстве культовых зданий (сооружений) и определении их месторасположения или решение о перепрофилировании (изменении функционального назначения) зданий (сооружений) в культовые здания (сооружения)</w:t>
            </w:r>
          </w:p>
        </w:tc>
      </w:tr>
      <w:tr>
        <w:trPr>
          <w:trHeight w:val="30" w:hRule="atLeast"/>
        </w:trPr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7"/>
        <w:gridCol w:w="4466"/>
        <w:gridCol w:w="4467"/>
      </w:tblGrid>
      <w:tr>
        <w:trPr>
          <w:trHeight w:val="30" w:hRule="atLeast"/>
        </w:trPr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(СФЕ-1)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(СФЕ-2)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(СФЕ-3)</w:t>
            </w:r>
          </w:p>
        </w:tc>
      </w:tr>
      <w:tr>
        <w:trPr>
          <w:trHeight w:val="30" w:hRule="atLeast"/>
        </w:trPr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подтверждения о получении документов, регистрация, направление документов руководству для наложения резолюции и определения ответственного исполнителя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Определение возможности удовлетворения ходатайства, а также подготавливает запрос в департамент</w:t>
            </w:r>
          </w:p>
        </w:tc>
      </w:tr>
      <w:tr>
        <w:trPr>
          <w:trHeight w:val="30" w:hRule="atLeast"/>
        </w:trPr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Подписание запроса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Регистрация, направление запрос в департамент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11 Подготовка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12 Подписание мотивированного ответа об отказе в предоставлении государственной услуги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13 Регистрация, направление мотивированного ответа об отказе в предоставлении государственной услуги получателю государственной услуги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0"/>
        <w:gridCol w:w="4480"/>
        <w:gridCol w:w="4480"/>
      </w:tblGrid>
      <w:tr>
        <w:trPr>
          <w:trHeight w:val="30" w:hRule="atLeast"/>
        </w:trPr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(СФЕ-4)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(СФЕ-5)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Оответственный исполнитель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(СФЕ-6)</w:t>
            </w:r>
          </w:p>
        </w:tc>
      </w:tr>
      <w:tr>
        <w:trPr>
          <w:trHeight w:val="30" w:hRule="atLeast"/>
        </w:trPr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Прием документов от управление, регистрация, направление документов руководству для наложения резолюции и определения ответственного исполнителя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 Подготовка письма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10 Регистрация, направление мотивированного ответа об отказе в управление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 Подписание письма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 ответа об отказе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решения о строительстве культовых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зданий (сооружений) и определении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месторасположения, а также перепрофилировании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(изменении функционального назначения)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зданий (сооружений) в культовые здания (сооружения)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согласованию с уполномоченным органом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сфере религиозной деятельности»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74000" cy="278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61300" cy="477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61300" cy="477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613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613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