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19436" w14:textId="43194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социальной защиты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27 июня 2012 года № 224. Зарегистрировано Департаментом юстиции Актюбинской области 27 июля 2012 года № 3403. Утратило силу постановлением акимата Актюбинской области от 28 декабря 2013 года № 429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акимата Актюбинской области от 28.12.2013 № 429.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№ 107 «Об административных процедурах», постановлением Правительства Республики Казахстан от 7 апреля 2011 года № 394 «Об утверждении стандартов государственных услуг в сфере социальной защиты, оказываемых местными исполнительными органами»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регламенты государственных услуг в сфере социальной защиты: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«Регистрация и постановка на учет безработных граждан»;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«Регистрация и учет граждан, пострадавших вследствие ядерных испытаний на Семипалатинском испытательном ядерном полигоне»;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«Оформление документов на инвалидов для предоставления им протезно-ортопедической помощи»;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«Оформление документов на инвалидов для обеспечения их сурдо-тифлотехническими средствами и обязательными гигиеническими средствами»;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«Оформление документов на социальное обслуживание в государственных и негосударственных медико-социальных учреждениях (организациях), предоставляющих услуги за счет государственных бюджетных средств»;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«Оформление документов на социальное обслуживание на дому для одиноких, одиноко проживающих престарелых, инвалидов и детей-инвалидов, нуждающихся в постороннем уходе и помощи»;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«Назначение социальной помощи специалистам социальной сферы, проживающим в сельской местности, по приобретению топлива».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«Управление координации занятости и социальных программ Актюбинской области» (Урынбаев С.Ш.) (далее - Управление) обеспечить размещение настоящих регламентов государственных услуг на интернет-ресурсе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Нуркатову С.К.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истечению десяти календарных дней после дня его первого официального опубликования.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 А. Мухамбетов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Актюбинской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июня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224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«Регистрация и постановка на учет безработных граждан»</w:t>
      </w:r>
    </w:p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2"/>
    <w:bookmarkStart w:name="z3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«Регистрация и постановка на учет безработных граждан»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- физические лица: граждане Республики Казахстан, оралманы, иностранцы и лица без гражданства, постоянно проживающие на территории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безработные - лица трудоспособного возраста, которые по независящим от них причинам не занимаются трудовой деятельностью, приносящий доход, ищущие работу и готовые трудиться;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карточка персонального учета - компьютерная база данных (далее – КПУ);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структурно-функциональные единицы - 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подсистемы, участвующие в процессе оказания государственной услуги (далее -СФЕ).</w:t>
      </w:r>
    </w:p>
    <w:bookmarkEnd w:id="3"/>
    <w:bookmarkStart w:name="z2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4"/>
    <w:bookmarkStart w:name="z2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Нормативное правовое определение государственной услуги: регистрация и постановка на учет безработных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«Регистрация и постановка на учет безработных граждан» предоставляется Актюбинским городским и районными отделами занятости и социальных программ области (далее - уполномоченный орган) по месту жительства потребителя. Перечень адресов уполномоченных органов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Оказание государственных услуг осуществляется на государственном и/или русском языках, в зависимости от языка, на котором оформлен запрос.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№ 745 «Об утверждении реестра государственных услуг, оказываемых физическим и юридическим лицам»,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«Об утверждении стандартов государственных услуг в сфере социальной защиты, оказываемых местными исполнительными органами».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 является регистрация и постановка на учет в качестве безработного в электронном виде, либо мотивированный ответ об отказе в предоставлении услуги. </w:t>
      </w:r>
    </w:p>
    <w:bookmarkEnd w:id="5"/>
    <w:bookmarkStart w:name="z3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6"/>
    <w:bookmarkStart w:name="z3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получения информации об оказании государственной услуги, разъяснения порядка обжалования действия (бездействия) уполномоченных должностных лиц, а также в случае необходимости оценки качества государственной услуги, потребитель может обратиться в уполномоченный орган, наименование, их юридические адреса, номера телефонов, адреса электронной почты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потребителем необходимых документов - не позднее десяти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потребителя, зависит от количества человек в очереди из расчета 15 минут на обслуживание одного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услуги, оказываемой на месте в день обращения потребителя -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Отказ в регистрации и постановке на учет в качестве безработного производится при отсутствии необходимых документов, при предоставлении ложных сведений и документов,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«Регистрация и постановка на учет безработных граждан».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Оснований для приостановления оказания государственной услуги не имеется.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Этапы оказания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потребитель подает заявление в уполномоченный орган;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уполномоченного органа проводит регистрацию полученных документов и передает на рассмотрение руководителю;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после рассмотрения руководитель уполномоченного органа дает поручение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уполномоченного органа проверяет полноту и правильность оформления документов, оформляет уведомление или подготавливает мотивированный отказ, затем направляет на подписание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уполномоченного органа подписывает уведомление или мотивированный отказ и направляет в канцелярию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регистрирует уведомление, заносит данные потребителя в КПУ, или мотивированный отказ, направляет результат оказания государственной услуги потребителю или выдает потребителю в случае обращения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Прием документов потребителя для оказания государственной услуги осуществляется одним сотрудником в течение рабочего дня на основании графика работы уполномоченного органа.</w:t>
      </w:r>
    </w:p>
    <w:bookmarkEnd w:id="7"/>
    <w:bookmarkStart w:name="z4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 оказания государственной услуги</w:t>
      </w:r>
    </w:p>
    <w:bookmarkEnd w:id="8"/>
    <w:bookmarkStart w:name="z4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Прием и регистрацию документов потребителя осуществляет сотрудник канцелярии уполномоченного органа. Соответствующие требованиям документы регистрируются с указанием номера, даты и количества листов в регистрационном штампе, с указанием признаков контроля. Потребителю выдается талон с указанием номера, даты регистрации и получения потребителем государственной услуги, фамилии и инициалов сотрудника,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Информирование о результате оказания государственной услуги осуществляется посредством личного посещения потребителем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Для получения государственной услуги потребитель предоставляет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«Регистрация и постановка на учет безработных граждан».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уполномоченном органе без заполнения бланков.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Государственная услуга оказывается в помещении уполномоченного органа, где имеются стулья, столы, информационные стенды, с образцами заполненных бланков, предусмотрены условия для обслуживания потребителей с ограниченными возможностями, а также соответствуют санитарно-эпидемиологическим нормам, требованиям противопожарной безопасности, режим помещений - свободный.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Принципы деятельности уполномоченного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соблюдение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законность при исполнении служебного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соблюдение профессиональной этики и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представление исчерпывающей и полной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обеспечение сохранности документов, которые потребитель не получил в установленные сроки.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Требования к информационной безопасности: уполномоченный орган обеспечивает сохранность, защиту и конфиденциальность информации о содержании докуметов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Перечисление СФЕ,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Схемы, отражающие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 </w:t>
      </w:r>
    </w:p>
    <w:bookmarkEnd w:id="9"/>
    <w:bookmarkStart w:name="z6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 государственные услуги</w:t>
      </w:r>
    </w:p>
    <w:bookmarkEnd w:id="10"/>
    <w:bookmarkStart w:name="z6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Руководитель уполномоченного органа несет ответственность за принимаемые ими решения и действия (бездействия) в ходе оказания государственных услуг в порядке, предусмотренном законодательством Республики Казахстан. </w:t>
      </w:r>
    </w:p>
    <w:bookmarkEnd w:id="11"/>
    <w:bookmarkStart w:name="z6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«Регистрация и постановка на учет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безработных граждан»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адресов уполномоченных органов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6"/>
        <w:gridCol w:w="3996"/>
        <w:gridCol w:w="4767"/>
        <w:gridCol w:w="1684"/>
        <w:gridCol w:w="2337"/>
      </w:tblGrid>
      <w:tr>
        <w:trPr>
          <w:trHeight w:val="106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уполномоченного органа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Юридический адрес расположения уполномоченного органа (город, район, улица, № дома (кв.), адрес электронной почты)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и номер телефона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График работы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города Актобе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030000, город Актобе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Братьев Жубановых, 289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zanyatostaktobe@mail.ru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51-64-18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51-22-49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51-22-41</w:t>
            </w:r>
          </w:p>
        </w:tc>
        <w:tc>
          <w:tcPr>
            <w:tcW w:w="2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 за исключением выходных и праздничных дней, с 9-00 до 18-00 часов, обед с 13-00 до 14-00 часов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Айтекебийского района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030100, Айтекебийский район, село Комсомольское,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Балдырган, 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aitekebi_ozisp@mail.ru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21-2-18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21-4-69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Алгинского района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030200, Алгинский район, город Алга,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Сейфуллина, 17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alga_zanytos@mail.ru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41-1-52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41-4-07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Байганинского района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030300, Байганинский район, поселок Байганин,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Конаева, 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aset2306@mail.ru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22-5-73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22-4-33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Иргизского района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030400, Иргизский район,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Иргиз,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Абилкайыр-хана, 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irgizsobez@mail.ru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21-4-81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21-6-50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Каргалинского района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030500, Каргалинский район, село Бадамша,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Пацаева, 11 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kargala_zzsp@mail.ru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22-2-98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22-7-31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Кобдинского района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031000, Кобдинский район, село Кобда,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Абилкайыр-хана, 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hobda6161@mail.ru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hobda_sobes@mail.ru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21-3-24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21-0-06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Мартукского района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030600, Мартукский район, село Мартук,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Сейфуллина, 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kazaevanatalja@mail.ru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21-6-37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22-8-15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Мугалжарского района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030700, Мугалжарский район, город Кандыагаш,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Шинтасова,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zhamald@mail.ru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36-2-02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36-8-62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Темирского района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030800, Темирский район, поселок Шубаркудук,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Байганина, 13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temir-sobes@mail.ru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23-0-93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22-2-95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Уилского района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030900, Уилский район,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Уил, улица Кокжар, 69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s_nauyrizbaev@mail.ru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21-9-42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21-9-45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Хромтауского района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031100, Хромтауский район,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Хромтау,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Победы,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hromtay_s@mail.ru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21-6-57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21-8-63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Шалкарского района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031200, Шалкарский район, город Шалкар,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Ургенишбаева, 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shalkarsobes77@yandex.ru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23-0-11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21-5-77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6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«Регистрация и постановка на учет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безработных граждан»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9"/>
        <w:gridCol w:w="3213"/>
        <w:gridCol w:w="3192"/>
        <w:gridCol w:w="2705"/>
        <w:gridCol w:w="38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 работ)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канцелярии, уполномоченного органа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 уполномоченного органа</w:t>
            </w:r>
          </w:p>
        </w:tc>
      </w:tr>
      <w:tr>
        <w:trPr>
          <w:trHeight w:val="5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 регистрацию полученных документов и передает на рассмотрение руководителю.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Дает поручение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ответственному исполнителю.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Проверяет полноту и правильность оформления документов, оформляет уведомление или подготавливает мотивированный отказ. 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Запись в журнале регистрации.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Резолюция.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руководителю на подписание.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минут.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минут.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позднее 10-ти календарных дней.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"/>
        <w:gridCol w:w="3923"/>
        <w:gridCol w:w="3519"/>
        <w:gridCol w:w="55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 работ)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Сотрудник канцелярии уполномоченного органа </w:t>
            </w:r>
          </w:p>
        </w:tc>
      </w:tr>
      <w:tr>
        <w:trPr>
          <w:trHeight w:val="28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документы.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уведомление в книге регистрации, заносит данные потребителя в КПУ, или мотивированный отказ.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уведомление или мотивированный отказ.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Выдает уведомление или мотивированный отказ потребителю. 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минут.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1-го рабочего дня.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Варианты использования. Основной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80"/>
        <w:gridCol w:w="4480"/>
        <w:gridCol w:w="4480"/>
      </w:tblGrid>
      <w:tr>
        <w:trPr>
          <w:trHeight w:val="30" w:hRule="atLeast"/>
        </w:trPr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уполномоченного органа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 уполномоченного органа</w:t>
            </w:r>
          </w:p>
        </w:tc>
      </w:tr>
      <w:tr>
        <w:trPr>
          <w:trHeight w:val="30" w:hRule="atLeast"/>
        </w:trPr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 регистрацию полученных документов и передает на рассмотрение руководителю.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Дает поручение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ответственному исполнителю.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Проверяет полноту и правильность оформления документов, оформляет уведомление. </w:t>
            </w:r>
          </w:p>
        </w:tc>
      </w:tr>
      <w:tr>
        <w:trPr>
          <w:trHeight w:val="30" w:hRule="atLeast"/>
        </w:trPr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уведомление.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уведомление, заносит данные потребителя в КПУ и выдает потребителю.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Варианты использования. Альтернативный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80"/>
        <w:gridCol w:w="4480"/>
        <w:gridCol w:w="4480"/>
      </w:tblGrid>
      <w:tr>
        <w:trPr>
          <w:trHeight w:val="30" w:hRule="atLeast"/>
        </w:trPr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 уполномоченного органа</w:t>
            </w:r>
          </w:p>
        </w:tc>
      </w:tr>
      <w:tr>
        <w:trPr>
          <w:trHeight w:val="30" w:hRule="atLeast"/>
        </w:trPr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 регистрацию полученных документов и передает на рассмотрение руководителю.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Дает поручение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ответственному исполнителю.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Проверяет полноту и правильность оформления документов, подготавливает мотивированный отказ. </w:t>
            </w:r>
          </w:p>
        </w:tc>
      </w:tr>
      <w:tr>
        <w:trPr>
          <w:trHeight w:val="30" w:hRule="atLeast"/>
        </w:trPr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Подписывает мотивированный отказ. 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мотивированный отказ и выдает потребителю.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«Регистрация и постановка на учет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безработных граждан»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Схемы функционального взаимодействия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74000" cy="508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74000" cy="5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Актюбинской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июня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224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«Регистрация и учет граждан, пострадавших вследствие ядерных испытаний на Семипалатинском испытательном ядерном полигоне»</w:t>
      </w:r>
    </w:p>
    <w:bookmarkStart w:name="z7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16"/>
    <w:bookmarkStart w:name="z7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«Регистрация и учет граждан, пострадавших вследствие ядерных испытаний на Семипалатинском испытательном ядерном полигоне»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- физические лица: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граждане проживавшие, работавшие или проходившие службу (в том числе срочную) на территориях, подвергшихся загрязнению радиоактивными веществами в период проведения воздушных и наземных ядерных взрывов (1949-1965 годы);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граждане проживавшие, работавшие или проходившие службу (в том числе срочную) на этих территориях в период проведения подземных ядерных взрывов с 1966 по 1990 годы;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граждане проживавшие, работавшие или проходившие службу (в том числе срочную) на территории с льготным социально-экономическим статусом с 1949 по 1990 год;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дети лиц, указанных во втором и третьем абзацах настоящего пункта, признанные инвалидами или имеющие заболевания, при установлении причинной связи между их состоянием здоровья и фактом пребывания одного из родителей на указанных в </w:t>
      </w:r>
      <w:r>
        <w:rPr>
          <w:rFonts w:ascii="Times New Roman"/>
          <w:b w:val="false"/>
          <w:i w:val="false"/>
          <w:color w:val="000000"/>
          <w:sz w:val="28"/>
        </w:rPr>
        <w:t>Законе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декабря 1992 года «О социальной защите граждан, пострадавших вследствие ядерных испытаний на Семипалатинском испытательном ядерном полигоне выдачи им удостоверений» зонах.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принцип «одного окна» - предоставление государственных услуг, предусматривающее исключение или максимально возможное ограничение заявителей в процессах сбора из разных инстанций и предоставление документов и справок, подтверждающие права заявителей на получение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центр обслуживания населения - государственное учреждение, основным предметом деятельности которого является оказание государственных услуг по принципу «одного окна» по приему заявлений и выдаче оформленных документов (далее -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структурно-функциональные единицы - 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подсистемы, участвующие в процессе оказания государственной услуги (далее - СФЕ). </w:t>
      </w:r>
    </w:p>
    <w:bookmarkEnd w:id="17"/>
    <w:bookmarkStart w:name="z7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18"/>
    <w:bookmarkStart w:name="z7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Нормативное правовое определение государственной услуги: регистрация и учет граждан, пострадавших вследствие ядерных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испытаний на Семипалатинском испытательном ядерном полигоне.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«Регистрация и учет граждан, пострадавших вследствие ядерных испытаний на Семипалатинском испытательном ядерном полигоне» предоставляется Актюбинским городским и районными отделами занятости и социальных программ области (далее - рабочий орган специальной комиссии) по месту жительства потребителя, перечень адресов которых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Также государственная услуга оказывается через центры обслуживания населения на альтернативной основе (далее - Центр). Адреса центров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Оказание государственных услуг осуществляется на государственном и/или русском языках, в зависимости от языка, на котором оформлен запрос.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18 декабря 1992 года «О социальной защите граждан, пострадавших вследствие ядерных испытаний на Семипалатинском испытательном ядерном полигоне», 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регистрации граждан, пострадавших вследствие ядерных испытаний на Семипалатинском испытательном ядерном полигоне, выплаты им единовременной государственной денежной компенсации и выдачи удостоверений, подтверждающих право на льготы и компенсации,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февраля 2006 года № 110,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«Об утверждении стандартов государственных услуг в сфере социальной защиты, оказываемых местными исполнительными органами».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завершения оказываемой государственной услуги является уведомление о принятии решения о регистрации и учете граждан Республики Казахстан, пострадавших вследствие ядерных испытаний на Семипалатинском испытательном ядерном полигоне и выдачи им удостоверения, либо мотивированный ответ об отказе в предоставлении государственной услуги на бумажном носителе.</w:t>
      </w:r>
    </w:p>
    <w:bookmarkEnd w:id="19"/>
    <w:bookmarkStart w:name="z8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20"/>
    <w:bookmarkStart w:name="z8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получения информации об оказании государственной услуги, разъяснения порядка обжалования действия (бездействия) уполномоченных должностных лиц, а также в случае необходимости оценки качества государственной услуги, потребитель может обратиться в рабочий орган специальной комиссии или в Центр, наименование, их юридические адреса, номера телефонов, адреса электронной почты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Cроки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потребителем необходимых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рабочем органе специальной комиссии - не более двадцати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- не более двадцати календарных дней (день приема и выдачи документа (результата) государственной услуги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 (до получения талона)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потребителя - не более 15 минут в рабочем органе специальной комиссии, 30 минут в Центре.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Основанием для отказа в предоставлении государственной услуги является выявление по итогам проверки факта выплаты компенсации гражданину, пострадавшему вследствие ядерных испытаний на Семипалатинском испытательном ядерном полигоне, на которого оформлен макет дела, а также предоставление неполных и (или) недостоверных сведений при сдаче документов потребителем.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Рабочий орган специальной комиссии в течение двадцати дней выдает уведомление с указанием причин отказа, через Центр - в течение трех рабочих дней возвращает документы в Центр с письменным обоснованием причин возврата для последующей выдачи потребителю.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Оснований для приостановления оказания государственной услуги не имеется.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Этапы оказания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 рабочий орган специальной комиссии или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Центра проводит регистрацию заявления, инспектор накопительного отдела Центра передает документы в рабочий орган специальной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Факт отправки пакета документов из Центра в рабочий орган специальной комиссии фиксируется при помощи сканера штрихкода, позволяющего отслеживать движение документов в процессе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рабочего органа специальной комиссии фиксирует в информационной системе Центра (в случае отсутствия в рабочем органе специальной комиссии собственной информационной системы) и проводит регистрацию полученных документов, и передает на рассмотрение руководителю;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после рассмотрения руководитель рабочего органа специальной комиссии дает поручение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рабочего органа специальной комиссии осуществляет проверку комиссией полноту и правильность оформления документов, оформляет уведомление или подготавливает мотивированный отказ, затем направляет на подписание руководителю;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руководитель рабочего органа специальной комиссии подписывает уведомление или мотивированный отказ и направляет в канцелярию;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регистрирует уведомление или мотивированный отказ, направляет результат оказания государственной услуги в Центр или выдает потребителю в случае обращения в рабочий орган специальной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готового результата государственной услуги от рабочего органа специальной комиссии, Центром фиксируется поступившие документы при помощи сканера штрихкода;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Центр выдает потребителю уведомление или мотивированный отказ.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Прием документов потребителя для оказания государственной услуги осуществляется одним сотрудником рабочего органа специальной комиссии и в Центре в течение рабочего дня на основании графика работы.</w:t>
      </w:r>
    </w:p>
    <w:bookmarkEnd w:id="21"/>
    <w:bookmarkStart w:name="z10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 оказания государственной услуги</w:t>
      </w:r>
    </w:p>
    <w:bookmarkEnd w:id="22"/>
    <w:bookmarkStart w:name="z10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Прием и регистрацию соответствующих требованиям документов потребителя осуществляет сотрудник канцелярии рабочего органа специальной комиссии, а в Центре - инспектор Центра по принципу «одного окна» по приему заявлений и выдаче оформленных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рабочем органе специальной комиссии - талон с указанием номера, даты регистрации и количества листов, фамилии и инициалов сотрудника канцелярии,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Центре - расписка с указанием номера и даты приема запроса; вида услуги; количества и названий приложенных документов; даты, времени и места выдачи документов; фамилии, имени, отчества инспектора Центра,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Информирование о результате оказания государственной услуги осуществляется посредством личного посещения потребителем рабочего органа специальной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Для получения государственной услуги потребитель предоставляет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«Регистрация и учет граждан, пострадавших вследствие ядерных испытаний на Семипалатинском испытательном ядерном полигоне».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сверки, после чего подлинники документов возвращаются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в рабочем органе специальной комиссии осуществляется в порядке очереди, в Центре - в порядке «электронной»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Государственная услуга оказывается в помещениях рабочего органа специальной комиссии и Центра, где имеются стулья, столы, информационные стенды, с образцами заполненных бланков, предусмотрены условия для обслуживания потребителей с ограниченными возможностями, а также соответствуют санитарно-эпидемиологическим нормам, требованиям противопожарной безопасности, режим помещений - свободный.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Принципы деятельности рабочего органа специальной комиссии и Центра: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соблюдение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законность при исполнении служебного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соблюдение профессиональной этики и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представление исчерпывающей и полной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обеспечение сохранности документов, которые потребитель не получил в установленные сроки.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Требования к информационной безопасности: рабочий орган специальной комиссии и Центр обеспечивает сохранность, защиту и конфиденциальность информации о содержании докуметов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Перечисление СФЕ,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рабочего органа специальной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рабочего органа специальной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рабочего органа специальной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Схемы, отражающие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 </w:t>
      </w:r>
    </w:p>
    <w:bookmarkEnd w:id="23"/>
    <w:bookmarkStart w:name="z12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 государственные услуги</w:t>
      </w:r>
    </w:p>
    <w:bookmarkEnd w:id="24"/>
    <w:bookmarkStart w:name="z12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Руководитель органа специальной комиссии и Центра несут ответственность за принимаемые ими решения и действия (бездействия) в ходе оказания государственных услуг в порядке, предусмотренном законодательством Республики Казахстан. </w:t>
      </w:r>
    </w:p>
    <w:bookmarkEnd w:id="25"/>
    <w:bookmarkStart w:name="z12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«Регистрация и учет граждан,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пострадавших вследствие ядерных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испытаний на Семипалатинском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испытательном ядерном полигоне»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адресов рабочих органов специальной комиссии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"/>
        <w:gridCol w:w="3679"/>
        <w:gridCol w:w="4859"/>
        <w:gridCol w:w="1909"/>
        <w:gridCol w:w="2348"/>
      </w:tblGrid>
      <w:tr>
        <w:trPr>
          <w:trHeight w:val="106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рабочего органа специальной комиссии 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Юридический адрес расположения рабочего органа специальной комиссии (город, район, улица, № дома (кв.), адрес электронной почты)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и номер телефона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График работы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города Актобе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030000, город Актобе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Братьев Жубановых, 289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zanyatostaktobe@mail.ru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51-64-18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51-22-49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51-22-41</w:t>
            </w:r>
          </w:p>
        </w:tc>
        <w:tc>
          <w:tcPr>
            <w:tcW w:w="23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 за исключением выходных и праздничных дней, с 9-00 до 18-00 часов, обед с 13-00 до 14-00 часов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Айтекебийского района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030100, Айтекебийский район,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Комсомольское,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Балдырган, 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aitekebi_ozisp@mail.ru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21-2-18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21-4-69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Алгинского района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030200, Алгинский район,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Алга,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Сейфуллина, 17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alga_zanytos@mail.ru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41-1-52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41-4-07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Байганинского района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030300, Байганинский район,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поселок Байганин,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Конаева, 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aset2306@mail.ru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22-5-73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22-4-33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Иргизского района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030400, Иргизский район,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Иргиз,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Абилкайыр-хана, 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irgizsobez@mail.ru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21-4-81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21-6-50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Каргалинского района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030500, Каргалинский район,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Бадамша,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Пацаева, 11 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kargala_zzsp@mail.ru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22-2-98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22-7-31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Кобдинского района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031000, Кобдинский район,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Кобда,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Абилкайыр-хана, 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hobda6161@mail.ru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hobda_sobes@mail.ru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21-3-24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21-0-06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Мартукского района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030600, Мартукский район,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Мартук,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Сейфуллина, 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kazaevanatalja@mail.ru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21-6-37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22-8-15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Мугалжарского района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030700, Мугалжарский район,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Кандыагаш,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Шинтасова,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zhamald@mail.ru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36-2-02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36-8-62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Темирского района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030800, Темирский район, поселок Шубаркудук,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Байганина, 13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temir-sobes@mail.ru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23-0-93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22-2-95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Уилского района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030900, Уилский район,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Уил, улица Кокжар, 69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s_nauyrizbaev@mail.ru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21-9-42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21-9-45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Хромтауского района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031100, Хромтауский район,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Хромтау,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Победы,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hromtay_s@mail.ru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21-6-57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21-8-63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Шалкарского района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031200, Шалкарский район,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Шалкар,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Ургенишбаева, 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shalkarsobes77@yandex.ru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23-0-11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21-5-77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2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«Регистрация и учет граждан,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пострадавших вследствие ядерных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испытаний на Семипалатинском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испытательном ядерном полигоне»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Филиалы РГП «ЦОН по Актюбинской области»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0"/>
        <w:gridCol w:w="4649"/>
        <w:gridCol w:w="4900"/>
        <w:gridCol w:w="3251"/>
      </w:tblGrid>
      <w:tr>
        <w:trPr>
          <w:trHeight w:val="111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ЦОН (городские, районные филиалы, отделы, отделения) </w:t>
            </w:r>
          </w:p>
        </w:tc>
        <w:tc>
          <w:tcPr>
            <w:tcW w:w="4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Юридический адрес расположения Центров (город, район, улица, № дома (кв.)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и номер телефона (прямой/приемная)</w:t>
            </w:r>
          </w:p>
        </w:tc>
      </w:tr>
      <w:tr>
        <w:trPr>
          <w:trHeight w:val="51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Актюбинской области»</w:t>
            </w:r>
          </w:p>
        </w:tc>
        <w:tc>
          <w:tcPr>
            <w:tcW w:w="4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030019, город Актобе,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Тургенева, 109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8- 7132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55-13-55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56-57-87</w:t>
            </w:r>
          </w:p>
        </w:tc>
      </w:tr>
      <w:tr>
        <w:trPr>
          <w:trHeight w:val="52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Актобинский городской отдел № 1. </w:t>
            </w:r>
          </w:p>
        </w:tc>
        <w:tc>
          <w:tcPr>
            <w:tcW w:w="4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030019, город Актобе,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Тургенева, 109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57-80-27</w:t>
            </w:r>
          </w:p>
        </w:tc>
      </w:tr>
      <w:tr>
        <w:trPr>
          <w:trHeight w:val="52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Айтекебийский районный отдел № 12. </w:t>
            </w:r>
          </w:p>
        </w:tc>
        <w:tc>
          <w:tcPr>
            <w:tcW w:w="4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030100, Айтекебийский район,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Комсомольское,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Балдырган, 10.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22-3-73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22-3-74</w:t>
            </w:r>
          </w:p>
        </w:tc>
      </w:tr>
      <w:tr>
        <w:trPr>
          <w:trHeight w:val="42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Алгинский районный отдел</w:t>
            </w:r>
          </w:p>
        </w:tc>
        <w:tc>
          <w:tcPr>
            <w:tcW w:w="4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030200, Алгинский район,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Алга,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Кирова, 23.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4-20-79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4-10-96</w:t>
            </w:r>
          </w:p>
        </w:tc>
      </w:tr>
      <w:tr>
        <w:trPr>
          <w:trHeight w:val="51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Байганинский районный отдел </w:t>
            </w:r>
          </w:p>
        </w:tc>
        <w:tc>
          <w:tcPr>
            <w:tcW w:w="4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030300, Байганинский район,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Карауылкелды,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Барак батыра, 41 «А».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23-5-86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23-5-87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23-5-88</w:t>
            </w:r>
          </w:p>
        </w:tc>
      </w:tr>
      <w:tr>
        <w:trPr>
          <w:trHeight w:val="45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Иргизский районный отдел </w:t>
            </w:r>
          </w:p>
        </w:tc>
        <w:tc>
          <w:tcPr>
            <w:tcW w:w="4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030400, Иргизский район,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Иргиз,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Жангельдина, 7.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21-8-28</w:t>
            </w:r>
          </w:p>
        </w:tc>
      </w:tr>
      <w:tr>
        <w:trPr>
          <w:trHeight w:val="78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Каргалинский районный отдел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Каргалинское (Жилянка).</w:t>
            </w:r>
          </w:p>
        </w:tc>
        <w:tc>
          <w:tcPr>
            <w:tcW w:w="4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030500, Каргалинский район,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Каргалинское (Жилянка), улица Сатпаева, 10.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98-60-05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98-60-06</w:t>
            </w:r>
          </w:p>
        </w:tc>
      </w:tr>
      <w:tr>
        <w:trPr>
          <w:trHeight w:val="52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Каргалинский районный отдел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Бадамша.</w:t>
            </w:r>
          </w:p>
        </w:tc>
        <w:tc>
          <w:tcPr>
            <w:tcW w:w="4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030500, Каргалинский район,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Бадамша,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Айтекеби, 27.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23-4-64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23-4-62</w:t>
            </w:r>
          </w:p>
        </w:tc>
      </w:tr>
      <w:tr>
        <w:trPr>
          <w:trHeight w:val="5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Кобдинский районный отдел </w:t>
            </w:r>
          </w:p>
        </w:tc>
        <w:tc>
          <w:tcPr>
            <w:tcW w:w="4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031000, Кобдинский район,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Кобда,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переулок Нурымжанова, 2.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22-1-47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22-1-38</w:t>
            </w:r>
          </w:p>
        </w:tc>
      </w:tr>
      <w:tr>
        <w:trPr>
          <w:trHeight w:val="51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Мартукский районный отдел </w:t>
            </w:r>
          </w:p>
        </w:tc>
        <w:tc>
          <w:tcPr>
            <w:tcW w:w="4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030600, Мартукский район,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Мартук,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Байтурсынова, 1 «Б».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22-4-13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22-1-14</w:t>
            </w:r>
          </w:p>
        </w:tc>
      </w:tr>
      <w:tr>
        <w:trPr>
          <w:trHeight w:val="51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Мугалжарский районный отдел </w:t>
            </w:r>
          </w:p>
        </w:tc>
        <w:tc>
          <w:tcPr>
            <w:tcW w:w="4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030700, Мугалжарский район,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Кандыагаш, микрорайон «Молодежный», 47 «Б».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30-2-19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30-2-18</w:t>
            </w:r>
          </w:p>
        </w:tc>
      </w:tr>
      <w:tr>
        <w:trPr>
          <w:trHeight w:val="27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Эмбенский районный отдел </w:t>
            </w:r>
          </w:p>
        </w:tc>
        <w:tc>
          <w:tcPr>
            <w:tcW w:w="4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031300, Мугалжарский район,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Эмба,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Амирова, 10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23-9-83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23-9-87</w:t>
            </w:r>
          </w:p>
        </w:tc>
      </w:tr>
      <w:tr>
        <w:trPr>
          <w:trHeight w:val="51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Темирский районный отдел № 8. </w:t>
            </w:r>
          </w:p>
        </w:tc>
        <w:tc>
          <w:tcPr>
            <w:tcW w:w="4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030800, Темирский район,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поселок Шубаркудук,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Байганина, 15 «А»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23-5-83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23-5-84</w:t>
            </w:r>
          </w:p>
        </w:tc>
      </w:tr>
      <w:tr>
        <w:trPr>
          <w:trHeight w:val="51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Уилский районный отдел </w:t>
            </w:r>
          </w:p>
        </w:tc>
        <w:tc>
          <w:tcPr>
            <w:tcW w:w="4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030900, Уилский район,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Уил,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Кокжар, 64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21-1-81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21-1-82</w:t>
            </w:r>
          </w:p>
        </w:tc>
      </w:tr>
      <w:tr>
        <w:trPr>
          <w:trHeight w:val="51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Хромтауский районный отдел </w:t>
            </w:r>
          </w:p>
        </w:tc>
        <w:tc>
          <w:tcPr>
            <w:tcW w:w="4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031100, Хромтауский район,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Хромтау,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Абая, 12.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26-6-33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26-6-34</w:t>
            </w:r>
          </w:p>
        </w:tc>
      </w:tr>
      <w:tr>
        <w:trPr>
          <w:trHeight w:val="5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Шалкарский районный отдел </w:t>
            </w:r>
          </w:p>
        </w:tc>
        <w:tc>
          <w:tcPr>
            <w:tcW w:w="4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031200, Шалкарский район,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Шалкар,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Айтекеби, 63.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8- 71335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23-6-10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23-6-11</w:t>
            </w:r>
          </w:p>
        </w:tc>
      </w:tr>
    </w:tbl>
    <w:bookmarkStart w:name="z12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«Регистрация и учет граждан,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пострадавших вследствие ядерных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испытаний на Семипалатинском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испытательном ядерном полигоне»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"/>
        <w:gridCol w:w="3101"/>
        <w:gridCol w:w="2632"/>
        <w:gridCol w:w="3037"/>
        <w:gridCol w:w="4295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Действия основного процесса (хода, потока работ)</w:t>
            </w:r>
          </w:p>
        </w:tc>
      </w:tr>
      <w:tr>
        <w:trPr>
          <w:trHeight w:val="60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 работ)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2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отдела Центра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рабочего органа специальной комиссии</w:t>
            </w:r>
          </w:p>
        </w:tc>
      </w:tr>
      <w:tr>
        <w:trPr>
          <w:trHeight w:val="12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заявления.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Собирает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документы. Составляет реестр. Фиксирует при помощи сканера штрихкода.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Фиксирует в ИС Центра (в случае отсутствия в уполномоченном органе собственной информационной системы) и проводит регистрацию полученных документов, и передает на рассмотрение руководителю.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Запись в журнале регистрации.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Реестр. 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Запись в журнале регистрации.</w:t>
            </w:r>
          </w:p>
        </w:tc>
      </w:tr>
      <w:tr>
        <w:trPr>
          <w:trHeight w:val="21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минут.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2-х раз в день.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минут.</w:t>
            </w:r>
          </w:p>
        </w:tc>
      </w:tr>
      <w:tr>
        <w:trPr>
          <w:trHeight w:val="21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"/>
        <w:gridCol w:w="3101"/>
        <w:gridCol w:w="2632"/>
        <w:gridCol w:w="4294"/>
        <w:gridCol w:w="30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 работ)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рабочего органа специальной комиссии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 рабочего органа специальной комиссии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рабочего органа специальной комиссии</w:t>
            </w:r>
          </w:p>
        </w:tc>
      </w:tr>
      <w:tr>
        <w:trPr>
          <w:trHeight w:val="345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Дает поручение ответственному исполнителю.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Проверяет на комиссии полноту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правильность оформления документов, оформляет уведомление или подготавливает мотивированный отказ.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документы.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Резолюция.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руководителю на подписание.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уведомление или мотивированный отказ.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минут.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20-ти календарных дней.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минут.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"/>
        <w:gridCol w:w="4222"/>
        <w:gridCol w:w="4541"/>
        <w:gridCol w:w="41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потока работ)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рабочего органа специальной комиссии</w:t>
            </w:r>
          </w:p>
        </w:tc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Регистрирует в книге регистрации уведомление или мотивированный отказ. </w:t>
            </w:r>
          </w:p>
        </w:tc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Получает уведомление или мотивированный отказ. Фиксирует поступившие документы при помощи сканера штрихкода.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уведомление или мотивированный отказ в Центр или выдает потребителю.</w:t>
            </w:r>
          </w:p>
        </w:tc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 выдаче уведомления или мотивированного отказа потребителю.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1-го рабочего дня.</w:t>
            </w:r>
          </w:p>
        </w:tc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течение 1-го рабочего дня. 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Варианты использования. Основной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32"/>
        <w:gridCol w:w="2281"/>
        <w:gridCol w:w="3510"/>
        <w:gridCol w:w="2556"/>
        <w:gridCol w:w="2261"/>
      </w:tblGrid>
      <w:tr>
        <w:trPr>
          <w:trHeight w:val="30" w:hRule="atLeast"/>
        </w:trPr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отдела Центра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рабочего органа специальной комиссии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рабочего органа специальной комиссии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 рабочего органа специальной комиссии</w:t>
            </w:r>
          </w:p>
        </w:tc>
      </w:tr>
      <w:tr>
        <w:trPr>
          <w:trHeight w:val="30" w:hRule="atLeast"/>
        </w:trPr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заявления.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Собирает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документы. Составляет реестр. Фиксирует при помощи сканера штрихкода.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3. Фиксирует в ИС Центра (в случае отсутствия в уполномоченном органе собственной информационной системы) и проводит регистрацию полученных документов, и передает на рассмотрение руководителю.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4. Дает поручение ответственному исполнителю.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5. Проверяет на комиссии полноту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правильность оформления документов, оформляет уведомление.</w:t>
            </w:r>
          </w:p>
        </w:tc>
      </w:tr>
      <w:tr>
        <w:trPr>
          <w:trHeight w:val="30" w:hRule="atLeast"/>
        </w:trPr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6. Подписывает уведомление.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7. Регистрирует уведомление в книге регистрации и направляет в Центр или выдает потребителю.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8. Получает уведомление. Фиксирует поступившие документы при помощи сканера штрихкода. Расписка о выдаче уведомления потребителю.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Варианты использования. Альтернативный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83"/>
        <w:gridCol w:w="2408"/>
        <w:gridCol w:w="3510"/>
        <w:gridCol w:w="2408"/>
        <w:gridCol w:w="2431"/>
      </w:tblGrid>
      <w:tr>
        <w:trPr>
          <w:trHeight w:val="30" w:hRule="atLeast"/>
        </w:trPr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отдела Центра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рабочего органа специальной комиссии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рабочего органа специальной комиссии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 рабочего органа специальной комиссии</w:t>
            </w:r>
          </w:p>
        </w:tc>
      </w:tr>
      <w:tr>
        <w:trPr>
          <w:trHeight w:val="30" w:hRule="atLeast"/>
        </w:trPr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заявления.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Собирает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документы. Составляет реестр. Фиксирует при помощи сканера штрихкода.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3. Фиксирует в ИС Центра (в случае отсутствия в уполномоченном органе собственной информационной системы) и проводит регистрацию полученных документов, и передает на рассмотрение руководителю.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4. Дает поручение ответственному исполнителю.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5. Проверяет на комиссии полноту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правильность оформления документов, подготавливает мотивированный отказ.</w:t>
            </w:r>
          </w:p>
        </w:tc>
      </w:tr>
      <w:tr>
        <w:trPr>
          <w:trHeight w:val="30" w:hRule="atLeast"/>
        </w:trPr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 6. Подписывает мотивированный отказ. 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7. Регистрирует мотивированный отказ и направляет в Центр или выдает потребителю.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8. Получает мотивированный отказ. Фиксирует поступившие документы при помощи сканера штрихкода. Расписка о выдаче мотивированного отказа потребителю.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«Регистрация и учет граждан,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пострадавших вследствие ядерных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испытаний на Семипалатинском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испытательном ядерном полигоне»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функционального взаимодействия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74000" cy="425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74000" cy="425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Start w:name="z1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Актюбинской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июня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224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«Оформление документов на инвалидов для предоставления им протезно-ортопедической помощи»</w:t>
      </w:r>
    </w:p>
    <w:bookmarkStart w:name="z129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31"/>
    <w:bookmarkStart w:name="z13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«Оформление документов на инвалидов для предоставления им протезно-ортопедической помощи»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- физические лица: граждане Республики Казахстан, оралманы, иностранцы и лица без гражданства, постоянно проживающие на территории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участники, инвалиды Великой Отечественной войны, а также лица, приравненные по льготам и гарантиям к инвалидам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военнослужащие, инвалидность которых наступила в связи с исполнением служебных обязанностей в Вооруженных Силах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 начальствующего и рядового состава органов внутренних дел, органов национальной безопасности, инвалидность которых наступила в связи с исполнением служебных обязанностей;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инвалиды от общего заболевания;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инвалиды с детства;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дети-инвалиды;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инвалиды от трудового увечья или профессионального заболевания, полученного по вине работодателя, в случае прекращения деятельности работодателя - индивидуального предпринимателя, или ликвидации юридического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протезно-ортопедические средства - средства, замещающие отсутствующие конечности или другие части тела, компенсирующие нарушенные или утраченные функции организма вследствие заболевания или повреждения здоровья;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принцип «одного окна» - предоставление государственных услуг, предусматривающее исключение или максимально возможное ограничение заявителей в процессах сбора из разных инстанций и предоставление документов и справок, подтверждающие права заявителей на получение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центр обслуживания населения - государственное учреждение, основным предметом деятельности которого является оказание государственных услуг по принципу «одного окна» по приему заявлений и выдаче оформленных документов (далее -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структурно-функциональные единицы - 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подсистемы, участвующие в процессе оказания государственной услуги (далее - СФЕ). </w:t>
      </w:r>
    </w:p>
    <w:bookmarkEnd w:id="32"/>
    <w:bookmarkStart w:name="z136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33"/>
    <w:bookmarkStart w:name="z1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Нормативное правовое определение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оформление документов на инвалидов для предоставления им протезно-ортопедической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«Оформление документов на инвалидов для предоставления им протезно-ортопедической помощи» предоставляется Актюбинским городским и районными отделами занятости и социальных программ области (далее - уполномоченный орган) по месту жительства потребителя, перечень адресов уполномоченных органов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Также государственная услуга оказывается через центры обслуживания населения на альтернативной основе (далее - Центр). Адреса центров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Оказание государственных услуг осуществляется на государственном и/или русском языках, в зависимости от языка, на котором оформлен запрос.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Закона Республики Казахстан от 13 апреля 2005 года «О социальной защите инвалидов в Республике Казахстан» и «Правил обеспечения инвалидов протезно-ортопедической помощью и техническими вспомогательными (компенсаторными) средствами»,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2005 года № 754,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«Об утверждении стандартов государственных услуг в сфере социальной защиты, оказываемых местными исполнительными органами».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 является уведомление об оформлении документов на инвалидов для предоставления протезно-ортопедической помощи, либо мотивированный ответ об отказе в предоставлении государственной услуги на бумажном носителе. </w:t>
      </w:r>
    </w:p>
    <w:bookmarkEnd w:id="34"/>
    <w:bookmarkStart w:name="z143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35"/>
    <w:bookmarkStart w:name="z1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получения информации об оказании государственной услуги, разъяснения порядка обжалования действия (бездействия) уполномоченных должностных лиц, а также в случае необходимости оценки качества государственной услуги, потребитель может обратиться в уполномоченный орган или в Центр, наименование, их юридические адреса, номера телефонов, адреса электронной почты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Cроки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потребителем необходимых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уполномоченном органе - в течение десяти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- в течение десяти рабочих дней (дата приема и выдачи документа (результата) государственной услуги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 ( до получения талона),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услуги, оказываемой на месте в день обращения потребителя, не более 15 минут в уполномоченном органе, 30 минут в Центре.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предоставлении государственной услуги отказывается по следующим основаниям: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наличие у потребителя медицинских противопоказаний на предоставление протезно-ортопедической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отсутствие одного из требуемых документов для предоставления данной государственной услуги, при выявлении ошибок в оформлении документов, поступающих из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недостоверность представленных сведений 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инвалидам от трудового увечья или профессионального заболевания, полученного по вине работодателя, в случаях прекращения деятельности работодателя – индивидуального предпринимателя или ликвидации юридического лица, если их деятельность не прекращена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Оснований для приостановления оказания государственной услуги не имеется.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 уполномоченный орган или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Центра проводит регистрацию заявления, инспектор накопительного отдела Центра передает документы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Факт отправки пакета документов из Центра в уполномоченный орган фиксируется при помощи сканера штрихкода, позволяющего отслеживать движение документов в процессе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уполномоченного органа фиксирует в информационной системе Центра (в случае отсутствия в уполномоченном органе собственной информационной системы) и проводит регистрацию полученных документов, и передает на рассмотрение руководителю;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после рассмотрения руководитель уполномоченного органа дает поручение ответственному исполнителю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проверяет полноту и правильность оформления документов, оформляет уведомление или подготавливает мотивированный отказ, затем направляет на подписание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руководитель уполномоченного органа подписывает уведомление или мотивированный отказ и направляет в канцелярию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регистрирует уведомление или мотивированный отказ, направляет результат оказания государственной услуги в Центр или выдает потребителю в случае обращения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готового результата государственной услуги от уполномоченного органа, Центром фиксируется поступившие документы при помощи сканера штрихкода;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Центр выдает потребителю уведомление или мотивированный отказ.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Прием документов потребителя для оказания государственной услуги осуществляется одним сотрудником уполномоченного органа и в Центре в течение рабочего дня на основании графика работы. </w:t>
      </w:r>
    </w:p>
    <w:bookmarkEnd w:id="36"/>
    <w:bookmarkStart w:name="z164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 оказания государственной услуги</w:t>
      </w:r>
    </w:p>
    <w:bookmarkEnd w:id="37"/>
    <w:bookmarkStart w:name="z16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Прием и регистрацию соответствующих требованиям документов потребителя осуществляет сотрудник канцелярии уполномоченного органа, а в Центре - инспектор Центра по принципу «одного окна» по приему заявлений и выдаче оформленных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уполномоченном органе - талон с указанием номера, даты регистрации и количества листов, фамилии и инициалов сотрудника канцелярии,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Центре - расписка с указанием номера и даты приема запроса; вида услуги; количества и названий приложенных документов; даты, времени и места выдачи документов; фамилии, имени, отчества инспектора Центра,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Информирование о результате оказания государственной услуги осуществляется посредством личного посещения потребителем уполномоченного органа, либо посредством почтового сообщения.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Для получения государственной услуги потребитель предоставляет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«Оформление документов на инвалидов для предоставления им протезно-ортопедической помощи».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предоставляются в копиях и подлинниках для сверки, после чего подлинники документов возвращаются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в уполномоченном органе осуществляется в порядке очереди, в Центре - в порядке «электронной»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Государственная услуга оказывается в помещениях уполномоченного органа и Центра, где имеются стулья, столы, информационные стенды с образцами заполненных бланков, предусмотрены условия для обслуживания потребителей с ограниченными возможностями, а также соответствуют санитарно-эпидемиологическим нормам, требованиям противопожарной безопасности, режим помещений - свободный.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Принципы деятельности уполномоченного органа и Центра: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соблюдение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законность при исполнении служебного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соблюдение профессиональной этики и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представление исчерпывающей и полной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обеспечение сохранности документов, которые потребитель не получил в установленные сроки.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Требования к информационной безопасности: уполномоченный орган и Центр обеспечивает сохранность, защиту и конфиденциальность информации о содержании докуметов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Перечисление СФЕ,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Схемы, отражающие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 </w:t>
      </w:r>
    </w:p>
    <w:bookmarkEnd w:id="38"/>
    <w:bookmarkStart w:name="z186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 государственные услуги</w:t>
      </w:r>
    </w:p>
    <w:bookmarkEnd w:id="39"/>
    <w:bookmarkStart w:name="z18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Руководитель уполномоченного органа и Центра несут ответственность за принимаемые ими решения и действия (бездействия) в ходе оказания государственных услуг в порядке, предусмотренном законодательством Республики Казахстан. </w:t>
      </w:r>
    </w:p>
    <w:bookmarkEnd w:id="40"/>
    <w:bookmarkStart w:name="z18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«Оформление документов на инвалидов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предоставления 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протезно-ортопедической помощи»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адресов уполномоченных органов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2"/>
        <w:gridCol w:w="3719"/>
        <w:gridCol w:w="4741"/>
        <w:gridCol w:w="1930"/>
        <w:gridCol w:w="2398"/>
      </w:tblGrid>
      <w:tr>
        <w:trPr>
          <w:trHeight w:val="106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уполномоченного органа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Юридический адрес расположения уполномоченного органа (город, район, улица, № дома (кв.), адрес электронной почты)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и номер телефона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График работы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города Актобе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030000, город Актобе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Братьев Жубановых, 289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zanyatostaktobe@mail.ru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51-64-18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51-22-49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51-22-41</w:t>
            </w:r>
          </w:p>
        </w:tc>
        <w:tc>
          <w:tcPr>
            <w:tcW w:w="2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 за исключением выходных и праздничных дней, с 9-00 до 18-00 часов, обед с 13-00 до 14-00 часов.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Айтекебийского района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030100, Айтекебийский район,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Комсомольское,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Балдырган, 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aitekebi_ozisp@mail.ru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21-2-18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21-4-69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Алгинского района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030200, Алгинский район,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Алга,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Сейфуллина, 17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alga_zanytos@mail.ru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41-1-52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41-4-07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Байганинского района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030300, Байганинский район,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поселок Байганин,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Конаева, 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aset2306@mail.ru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22-5-73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22-4-33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Иргизского района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030400, Иргизский район,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Иргиз,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Абилкайыр-хана, 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irgizsobez@mail.ru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21-4-81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21-6-50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Каргалинского района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030500, Каргалинский район,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Бадамша,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Пацаева, 11 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kargala_zzsp@mail.ru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22-2-98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22-7-31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Кобдинского района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031000, Кобдинский район,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Кобда,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Абилкайыр-хана, 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hobda6161@mail.ru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hobda_sobes@mail.ru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21-3-24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21-0-06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Мартукского района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030600, Мартукский район,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Мартук,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Сейфуллина, 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kazaevanatalja@mail.ru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21-6-37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22-8-15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Мугалжарского района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030700, Мугалжарский район,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Кандыагаш,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Шинтасова,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zhamald@mail.ru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36-2-02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36-8-62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Темирского района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030800, Темирский район, поселок Шубаркудук,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Байганина, 13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temir-sobes@mail.ru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23-0-93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22-2-95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Уилского района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030900, Уилский район,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Уил, улица Кокжар, 69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s_nauyrizbaev@mail.ru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21-9-42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21-9-45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Хромтауского района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031100, Хромтауский район,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Хромтау,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Победы,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hromtay_s@mail.ru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21-6-57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21-8-63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Шалкарского района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031200, Шалкарский район,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Шалкар,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Ургенишбаева, 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shalkarsobes77@yandex.ru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23-0-11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21-5-77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8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«Оформление документов на инвалидов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предоставления 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протезно-ортопедической помощи»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Филиалы РГП «ЦОН по Актюбинской области»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0"/>
        <w:gridCol w:w="4607"/>
        <w:gridCol w:w="4921"/>
        <w:gridCol w:w="3272"/>
      </w:tblGrid>
      <w:tr>
        <w:trPr>
          <w:trHeight w:val="111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ЦОН (городские, районные филиалы, отделы,отделения) 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Юридический адрес расположения Центров (город, район, улица, № дома (кв.)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и номер телефона (прямой/приемная)</w:t>
            </w:r>
          </w:p>
        </w:tc>
      </w:tr>
      <w:tr>
        <w:trPr>
          <w:trHeight w:val="51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Актюбинской области»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030019, город Актобе,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Тургенева, 109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8- 7132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55-13-55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56-57-87</w:t>
            </w:r>
          </w:p>
        </w:tc>
      </w:tr>
      <w:tr>
        <w:trPr>
          <w:trHeight w:val="52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Актобинский городской отдел № 1. 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030019, город Актобе,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Тургенева, 109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57-80-27</w:t>
            </w:r>
          </w:p>
        </w:tc>
      </w:tr>
      <w:tr>
        <w:trPr>
          <w:trHeight w:val="52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Айтекебийский районный отдел № 12. 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030100, Айтекебийский район,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Комсомольское,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Балдырган, 10.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22-3-73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22-3-74</w:t>
            </w:r>
          </w:p>
        </w:tc>
      </w:tr>
      <w:tr>
        <w:trPr>
          <w:trHeight w:val="42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Алгинский районный отдел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030200, Алгинский район,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Алга,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Кирова, 23.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4-20-79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4-10-96</w:t>
            </w:r>
          </w:p>
        </w:tc>
      </w:tr>
      <w:tr>
        <w:trPr>
          <w:trHeight w:val="51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Байганинский районный отдел 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030300, Байганинский район,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Карауылкелды,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Барак батыра, 41 «А».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23-5-86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23-5-87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23-5-88</w:t>
            </w:r>
          </w:p>
        </w:tc>
      </w:tr>
      <w:tr>
        <w:trPr>
          <w:trHeight w:val="45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Иргизский районный отдел 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030400, Иргизский район,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Иргиз,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Жангельдина, 7.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21-8-28</w:t>
            </w:r>
          </w:p>
        </w:tc>
      </w:tr>
      <w:tr>
        <w:trPr>
          <w:trHeight w:val="78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Каргалинский районный отдел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Каргалинское (Жилянка).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030500, Каргалинский район,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Каргалинское (Жилянка), улица Сатпаева, 10.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98-60-05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98-60-06</w:t>
            </w:r>
          </w:p>
        </w:tc>
      </w:tr>
      <w:tr>
        <w:trPr>
          <w:trHeight w:val="52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Каргалинский районный отдел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Бадамша.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030500, Каргалинский район,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Бадамша,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Айтекеби, 27.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23-4-64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23-4-62</w:t>
            </w:r>
          </w:p>
        </w:tc>
      </w:tr>
      <w:tr>
        <w:trPr>
          <w:trHeight w:val="5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Кобдинский районный отдел 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031000, Кобдинский район,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Кобда,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переулок Нурымжанова, 2.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22-1-47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22-1-38</w:t>
            </w:r>
          </w:p>
        </w:tc>
      </w:tr>
      <w:tr>
        <w:trPr>
          <w:trHeight w:val="51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Мартукский районный отдел 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030600, Мартукский район,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Мартук,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Байтурсынова, 1 «Б».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22-4-13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22-1-14</w:t>
            </w:r>
          </w:p>
        </w:tc>
      </w:tr>
      <w:tr>
        <w:trPr>
          <w:trHeight w:val="51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Мугалжарский районный отдел 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030700, Мугалжарский район,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Кандыагаш, микрорайон «Молодежный», 47 «Б».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30-2-19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30-2-18</w:t>
            </w:r>
          </w:p>
        </w:tc>
      </w:tr>
      <w:tr>
        <w:trPr>
          <w:trHeight w:val="27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Эмбенский районный отдел 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031300, Мугалжарский район,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Эмба,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Амирова, 10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23-9-83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23-9-87</w:t>
            </w:r>
          </w:p>
        </w:tc>
      </w:tr>
      <w:tr>
        <w:trPr>
          <w:trHeight w:val="51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Темирский районный отдел № 8. 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030800, Темирский район,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поселок Шубаркудук,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Байганина, 15 «А»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23-5-83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23-5-84</w:t>
            </w:r>
          </w:p>
        </w:tc>
      </w:tr>
      <w:tr>
        <w:trPr>
          <w:trHeight w:val="51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Уилский районный отдел 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030900, Уилский район,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Уил,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Кокжар, 64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21-1-81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21-1-82</w:t>
            </w:r>
          </w:p>
        </w:tc>
      </w:tr>
      <w:tr>
        <w:trPr>
          <w:trHeight w:val="51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Хромтауский районный отдел 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031100, Хромтауский район,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Хромтау,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Абая, 12.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26-6-33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26-6-34</w:t>
            </w:r>
          </w:p>
        </w:tc>
      </w:tr>
      <w:tr>
        <w:trPr>
          <w:trHeight w:val="5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Шалкарский районный отдел 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031200, Шалкарский район,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Шалкар,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Айтекеби, 63.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8- 71335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23-6-10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23-6-11</w:t>
            </w:r>
          </w:p>
        </w:tc>
      </w:tr>
    </w:tbl>
    <w:bookmarkStart w:name="z19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инвалидов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предоставления 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протезно-ортопедической помощи»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5"/>
        <w:gridCol w:w="3040"/>
        <w:gridCol w:w="2211"/>
        <w:gridCol w:w="3061"/>
        <w:gridCol w:w="478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Действия основного процесса (хода, потока работ)</w:t>
            </w:r>
          </w:p>
        </w:tc>
      </w:tr>
      <w:tr>
        <w:trPr>
          <w:trHeight w:val="600" w:hRule="atLeast"/>
        </w:trPr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 работ)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20" w:hRule="atLeast"/>
        </w:trPr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отдела Центра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уполномоченного органа</w:t>
            </w:r>
          </w:p>
        </w:tc>
      </w:tr>
      <w:tr>
        <w:trPr>
          <w:trHeight w:val="1230" w:hRule="atLeast"/>
        </w:trPr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Проводит регистрацию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заявления.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Собирает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документы. Составляет реестр. Фиксирует при помощи сканера штрихкода.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Фиксирует в ИС Центра (в случае отсутствия в уполномоченном органе собственной информационной системы) и проводит регистрацию полученных документов, и передает на рассмотрение руководителю.</w:t>
            </w:r>
          </w:p>
        </w:tc>
      </w:tr>
      <w:tr>
        <w:trPr>
          <w:trHeight w:val="30" w:hRule="atLeast"/>
        </w:trPr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Запись в журнале регистрации.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Реестр. 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Запись в журнале регистрации.</w:t>
            </w:r>
          </w:p>
        </w:tc>
      </w:tr>
      <w:tr>
        <w:trPr>
          <w:trHeight w:val="210" w:hRule="atLeast"/>
        </w:trPr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минут.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3-х раз в день.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минут.</w:t>
            </w:r>
          </w:p>
        </w:tc>
      </w:tr>
      <w:tr>
        <w:trPr>
          <w:trHeight w:val="30" w:hRule="atLeast"/>
        </w:trPr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7"/>
        <w:gridCol w:w="3125"/>
        <w:gridCol w:w="3018"/>
        <w:gridCol w:w="4028"/>
        <w:gridCol w:w="29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 работ)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 уполномоченного органа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</w:tr>
      <w:tr>
        <w:trPr>
          <w:trHeight w:val="345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Дает поручение ответственному исполнителю.</w:t>
            </w:r>
          </w:p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Проверяет полноту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правильность оформления документов, оформляет уведомление или подготавливает мотивированный отказ.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документы.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Резолюция.</w:t>
            </w:r>
          </w:p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руководителю на подписание.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уведомление или мотивированный отказ.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минут.</w:t>
            </w:r>
          </w:p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10-ти рабочих дней.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минут.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4"/>
        <w:gridCol w:w="4260"/>
        <w:gridCol w:w="4435"/>
        <w:gridCol w:w="429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потока работ)</w:t>
            </w:r>
          </w:p>
        </w:tc>
        <w:tc>
          <w:tcPr>
            <w:tcW w:w="4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4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уполномоченного органа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4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в книге регистрации уведомление или мотивированный отказ.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Получает уведомление или мотивированный отказ. Фиксирует поступившие документы при помощи сканера штрихкода.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4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уведомление или мотивированный отказ в Центр или выдает потребителю.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 выдаче уведомления или мотивированного отказа потребителю.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4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1-го рабочего дня.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течение 1-го рабочего дня. 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4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Варианты использования. Основной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20"/>
        <w:gridCol w:w="2238"/>
        <w:gridCol w:w="3298"/>
        <w:gridCol w:w="2642"/>
        <w:gridCol w:w="2642"/>
      </w:tblGrid>
      <w:tr>
        <w:trPr>
          <w:trHeight w:val="30" w:hRule="atLeast"/>
        </w:trPr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отдела Центра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уполномоченного органа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 уполномоченного органа</w:t>
            </w:r>
          </w:p>
        </w:tc>
      </w:tr>
      <w:tr>
        <w:trPr>
          <w:trHeight w:val="30" w:hRule="atLeast"/>
        </w:trPr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Проводит регистрацию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заявления.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Собирает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документы. Составляет реестр. Фиксирует при помощи сканера штрихкода.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3. Фиксирует в ИС Центра (в случае отсутствия в уполномоченном органе собственной информационной системы) и проводит регистрацию полученных документов, и передает на рассмотрение руководителю.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4. Дает поручение ответственному исполнителю.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5. Проверяет полноту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правильность оформления документов, оформляет уведомление.</w:t>
            </w:r>
          </w:p>
        </w:tc>
      </w:tr>
      <w:tr>
        <w:trPr>
          <w:trHeight w:val="30" w:hRule="atLeast"/>
        </w:trPr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6. Подписывает уведомление.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7. Регистрирует уведомление в книге регистрации и направляет в Центр или выдает потребителю.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8. Получает уведомление. Фиксирует поступившие документы при помощи сканера штрихкода.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 выдаче уведомления потребителю.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Варианты использования. Альтернативный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56"/>
        <w:gridCol w:w="2620"/>
        <w:gridCol w:w="3044"/>
        <w:gridCol w:w="2599"/>
        <w:gridCol w:w="2621"/>
      </w:tblGrid>
      <w:tr>
        <w:trPr>
          <w:trHeight w:val="30" w:hRule="atLeast"/>
        </w:trPr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отдела Центра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уполномоченного органа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 уполномоченного органа</w:t>
            </w:r>
          </w:p>
        </w:tc>
      </w:tr>
      <w:tr>
        <w:trPr>
          <w:trHeight w:val="30" w:hRule="atLeast"/>
        </w:trPr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Проводит регистрацию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заявления.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Собирает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документы. Составляет реестр. Фиксирует при помощи сканера штрихкода.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3. Фиксирует в ИС Центра (в случае отсутствия в уполномоченном органе собственной информационной системы) и проводит регистрацию полученных документов, и передает на рассмотрение руководителю.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4. Дает поручение ответственному исполнителю.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5. Проверяет полноту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правильность оформления документов, подготавливает мотивированный отказ.</w:t>
            </w:r>
          </w:p>
        </w:tc>
      </w:tr>
      <w:tr>
        <w:trPr>
          <w:trHeight w:val="30" w:hRule="atLeast"/>
        </w:trPr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 6. Подписывает мотивированный отказ. 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7. Регистрирует мотивированный отказ и направляет в Центр или выдает потребителю.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8. Получает мотивированный отказ. Фиксирует поступившие документы при помощи сканера штрихкода.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 выдаче мотивированного отказа потребителю.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инвалидов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предоставления 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протезно-ортопедической помощи»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Схемы функционального взаимодействия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74000" cy="425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74000" cy="425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Актюбинской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июня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224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«Оформление документов на инвалидов для обеспечения их сурдо-тифлотехническими средствами и обязательными гигиеническими средствами»</w:t>
      </w:r>
    </w:p>
    <w:bookmarkStart w:name="z192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46"/>
    <w:bookmarkStart w:name="z19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«Оформление документов на инвалидов для обеспечения их сурдо-тифлотехническими средствами и обязательными гигиеническими средствами»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- физические лица: граждане Республики Казахстан, оралманы, иностранцы и лица без гражданства, постоянно проживающие на территории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обеспечению сурдотехническими средствами: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участники и инвалиды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лица, приравненные по льготам и гарантиям к инвалидам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дети-инвалиды;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инвалиды первой, второй, третьей групп;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инвалиды от трудового увечья или профессионального заболевания, полученного по вине работодателя, в случае прекращения деятельности работодателя - индивидуального предпринимателя, или ликвидации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обеспечению тифлотехническими средствами: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инвалиды первой, второй групп;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дети-инвалиды;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инвалиды от трудового увечья или профессионального заболевания, полученного по вине работодателя, в случае прекращения деятельности работодателя – индивидуального предпринимателя, или ликвидации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обеспечению обязательными гигиеническими средствами: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инвалиды, нуждающиеся в обязательных гигиенических средствах, в соответствии с индивидуальной программой реабилитации инвалида;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инвалиды от трудового увечья или профессионального заболевания, полученного по вине работодателя, в случае прекращения деятельности работодателя - индивидуального предпринимателя, или ликвидации юридического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сурдотехнические средства - технические средства для коррекции и компенсации дефектов слуха, в том числе усиливающие средства связи и передачи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тифлотехнические средства - средства, направленные на коррекцию и компенсацию утраченных возможностей инвалидов в результате дефекта зрения;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обязательные гигиенические средства - средства, предназначенные для отправления естественных физиологических нужд и потребностей;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принцип «одного окна» - предоставление государственных услуг, предусматривающее исключение или максимально возможное ограничение заявителей в процессах сбора из разных инстанций и предоставление документов и справок, подтверждающие права заявителей на получение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центр обслуживания населения - государственное учреждение, основным предметом деятельности которого является оказание государственных услуг по принципу «одного окна» по приему заявлений и выдаче оформленных документов (далее -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структурно-функциональные единицы - 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подсистемы, участвующие в процессе оказания государственной услуги (далее - СФЕ).</w:t>
      </w:r>
    </w:p>
    <w:bookmarkEnd w:id="47"/>
    <w:bookmarkStart w:name="z201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48"/>
    <w:bookmarkStart w:name="z20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Нормативное правовое определение государственной услуги: оформление документов на инвалидов для обеспечения их сурдо-тифлотехническими и обязательными гигиеническими средствами.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«Оформление документов на инвалидов для обеспечения их сурдо-тифлотехническими средствами и обязательными гигиеническими средствами» предоставляется Актюбинским городским и районными отделами занятости и социальных программ области (далее - уполномоченный орган) по месту жительства, перечень адресов уполномоченных органов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Также государственная услуга оказывается через центры обслуживания населения на альтернативной основе (далее - Центр). Адреса Центров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Оказание государственных услуг осуществляется на государственном и/или русском языках, в зависимости от языка, на котором оформлен запрос.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Закона Республики Казахстан от 13 апреля 2005 года «О социальной защите инвалидов в Республике Казахстан» и «Правил обеспечения инвалидов протезно-ортопедической помощью и техническими вспомогательными (компенсаторными) средствами»,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2005 года № 754,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«Об утверждении стандартов государственных услуг в сфере социальной защиты, оказываемых местными исполнительными органами».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 является уведомление об оформлении документов на инвалидов для обеспечения их сурдо-тифлотехническими и обязательными гигиеническими средствами, либо мотивированный ответ об отказе в предоставлении государственной услуги на бумажном носителе. </w:t>
      </w:r>
    </w:p>
    <w:bookmarkEnd w:id="49"/>
    <w:bookmarkStart w:name="z208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50"/>
    <w:bookmarkStart w:name="z20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получения информации об оказании государственной услуги, разъяснения порядка обжалования действия (бездействия) уполномоченных должностных лиц, а также в случае необходимости оценки качества государственной услуги, потребитель может обратиться в уполномоченный орган или в Центр, наименование, их юридические адреса, номера телефонов, адреса электронной почты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потребителем необходимых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уполномоченном органе - в течение десяти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- в течение десяти рабочих дней (дата приема и выдачи документа (результата) государственной услуги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 (до получения талона),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услуги, оказываемой на месте в день обращения потребителя не более 15 минут в уполномоченном органе, 30 минут в Центре.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предоставлении государственной услуги отказывается по следующим основаниям: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наличие у потребителя медицинских противопоказаний к приему на обеспечение их сурдо-тифлотехническими и обязательными гигиеническими средствами;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отсутствие одного из требуемых документов для предоставления данной государственной услуги, при выявлении ошибок в оформлении документов, поступающих из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недостоверность представленных сведений 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инвалидам от трудового увечья или профессионального заболевания, полученного по вине работодателя, в случаях прекращения деятельности работодателя - индивидуального предпринимателя или ликвидации юридического лица, если их деятельность не прекращена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Оснований для приостановления оказания государственной услуги не имеется.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 уполномоченный орган или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Центра проводит регистрацию заявления, инспектор накопительного отдела Центра передает документы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Факт отправки пакета документов из Центра в уполномоченный орган фиксируется при помощи сканера штрихкода, позволяющего отслеживать движение документов в процессе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уполномоченного органа фиксирует в информационной системе Центра (в случае отсутствия в уполномоченном органе собственной информационной системы) и проводит регистрацию полученных документов, и передает на рассмотрение руководителю;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после рассмотрения руководитель уполномоченного органа дает поручение ответственному исполнителю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проверяет полноту и правильность оформления документов, оформляет уведомление или подготавливает мотивированный отказ, затем направляет на подписание руководителю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руководитель уполномоченного органа подписывает уведомление или мотивированный отказ и направляет в канцелярию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регистрирует уведомление или мотивированный отказ, направляет результат оказания государственной услуги в Центр или выдает потребителю в случае обращения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готового результата государственной услуги от уполномоченного органа, Центром фиксируется поступившие документы при помощи сканера штрихкода;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Центр выдает потребителю уведомление или мотивированный отказ.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Прием документов потребителя для оказания государственной услуги осуществляется одним сотрудником уполномоченного органа и в Центре в течение рабочего дня на основании графика работы. </w:t>
      </w:r>
    </w:p>
    <w:bookmarkEnd w:id="51"/>
    <w:bookmarkStart w:name="z229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 оказания государственной услуги</w:t>
      </w:r>
    </w:p>
    <w:bookmarkEnd w:id="52"/>
    <w:bookmarkStart w:name="z23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Прием и регистрацию соответствующих требованиям документов потребителя осуществляет сотрудник канцелярии уполномоченного органа, а в Центре - инспектор Центра по принципу «одного окна» по приему заявлений и выдаче оформленных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уполномоченном органе - талон с указанием номера, даты регистрации и количества листов, фамилии и инициалов сотрудника канцелярии,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Центре - расписка с указанием номера и даты приема запроса; вида услуги; количества и названий приложенных документов; даты, времени и места выдачи документов; фамилии, имени, отчества инспектора Центра,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Информирование о результате оказания государственной услуги осуществляется посредством личного посещения потребителем уполномоченного органа, либо посредством почтового сообщения.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Для получения государственной услуги потребитель предоставляет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«Оформление документов на инвалидов для обеспечения их сурдо-тифлотехническими средствами и обязательными гигиеническими средствами».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сверки, после чего подлинники документов возвращаются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в уполномоченном органе осуществляется в порядке очереди, в Центре - в порядке «электронной»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Государственная услуга оказывается в помещении уполномоченного органа и в помещении Центра, где имеются стулья, столы, информационные стенды, с образцами заполненных бланков, предусмотрены условия для обслуживания потребителей с ограниченными возможностями, а также соответствуют санитарно-эпидемиологическим нормам, требованиям противопожарной безопасности, режим помещений - свободный.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Принципы деятельности уполномоченного органа и Центра: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соблюдение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законность при исполнении служебного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соблюдение профессиональной этики и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представление исчерпывающей и полной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обеспечение сохранности документов, которые потребитель не получил в установленные сроки.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Требования к информационной безопасности: уполномоченный орган и Центр обеспечивает сохранность, защиту и конфиденциальность информации о содержании докуметов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Перечисление СФЕ,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Схемы, отражающие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 </w:t>
      </w:r>
    </w:p>
    <w:bookmarkEnd w:id="53"/>
    <w:bookmarkStart w:name="z251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 государственные услуги</w:t>
      </w:r>
    </w:p>
    <w:bookmarkEnd w:id="54"/>
    <w:bookmarkStart w:name="z25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Руководитель уполномоченного органа и Центра несут ответственность за принимаемые ими решения и действия (бездействия) в ходе оказания государственных услуг в порядке, предусмотренном законодательством Республики Казахстан. </w:t>
      </w:r>
    </w:p>
    <w:bookmarkEnd w:id="55"/>
    <w:bookmarkStart w:name="z25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инвалидов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обеспечения их сурдо-тифлотехническими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обязательными гигиеническими средствами»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адресов уполномоченных органов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1"/>
        <w:gridCol w:w="3635"/>
        <w:gridCol w:w="4743"/>
        <w:gridCol w:w="2016"/>
        <w:gridCol w:w="2415"/>
      </w:tblGrid>
      <w:tr>
        <w:trPr>
          <w:trHeight w:val="106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уполномоченного органа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Юридический адрес расположения уполномоченного органа (город, район, улица, № дома (кв.), адрес электронной почты)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и номер телефона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График работы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города Актобе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030000, город Актобе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Братьев Жубановых, 289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zanyatostaktobe@mail.ru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51-64-18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51-22-49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51-22-41</w:t>
            </w:r>
          </w:p>
        </w:tc>
        <w:tc>
          <w:tcPr>
            <w:tcW w:w="24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 за исключением выходных и праздничных дней, с 9-00 до 18-00 часов, обед с 13-00 до 14-00 часов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Айтекебийского района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030100, Айтекебийский район, село Комсомольское,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Балдырган, 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aitekebi_ozisp@mail.ru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21-2-18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21-4-69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Алгинского района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030200, Алгинский район, город Алга,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Сейфуллина, 17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alga_zanytos@mail.ru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41-1-52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41-4-07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Байганинского района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030300, Байганинский район, поселок Байганин,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Конаева, 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aset2306@mail.ru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22-5-73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22-4-33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Иргизского района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030400, Иргизский район,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Иргиз,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Абилкайыр-хана, 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irgizsobez@mail.ru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21-4-81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21-6-50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Каргалинского района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030500, Каргалинский район, село Бадамша,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Пацаева, 11 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kargala_zzsp@mail.ru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22-2-98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22-7-31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Кобдинского района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031000, Кобдинский район, село Кобда,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Абилкайыр-хана, 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hobda6161@mail.ru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hobda_sobes@mail.ru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21-3-24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21-0-06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Мартукского района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030600, Мартукский район, село Мартук,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Сейфуллина, 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kazaevanatalja@mail.ru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21-6-37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22-8-15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Мугалжарского района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030700, Мугалжарский район, город Кандыагаш,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Шинтасова,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zhamald@mail.ru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36-2-02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36-8-62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Темирского района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030800, Темирский район, поселок Шубаркудук,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Байганина, 13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temir-sobes@mail.ru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23-0-93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22-2-95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Уилского района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030900, Уилский район,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Уил, улица Кокжар, 69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s_nauyrizbaev@mail.ru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21-9-42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21-9-45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Хромтауского района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031100, Хромтауский район, город Хромтау,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Победы,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hromtay_s@mail.ru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21-6-57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21-8-63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Шалкарского района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031200, Шалкарский район, город Шалкар,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Ургенишбаева, 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shalkarsobes77@yandex.ru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23-0-11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21-5-77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5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инвалидов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обеспечения их сурдо-тифлотехническими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обязательными гигиеническими средствами»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Филиалы РГП «ЦОН по Актюбинской области»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0"/>
        <w:gridCol w:w="4607"/>
        <w:gridCol w:w="4921"/>
        <w:gridCol w:w="3272"/>
      </w:tblGrid>
      <w:tr>
        <w:trPr>
          <w:trHeight w:val="111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ЦОН (городские, районные филиалы, отделы,отделения) 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Юридический адрес расположения Центров (город, район, улица, № дома (кв.)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и номер телефона (прямой/приемная)</w:t>
            </w:r>
          </w:p>
        </w:tc>
      </w:tr>
      <w:tr>
        <w:trPr>
          <w:trHeight w:val="51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Актюбинской области»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030019, город Актобе,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Тургенева, 109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8- 7132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55-13-55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56-57-87</w:t>
            </w:r>
          </w:p>
        </w:tc>
      </w:tr>
      <w:tr>
        <w:trPr>
          <w:trHeight w:val="52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Актобинский городской отдел № 1. 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030019, город Актобе,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Тургенева, 109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57-80-27</w:t>
            </w:r>
          </w:p>
        </w:tc>
      </w:tr>
      <w:tr>
        <w:trPr>
          <w:trHeight w:val="52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Айтекебийский районный отдел № 12. 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030100, Айтекебийский район,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Комсомольское,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Балдырган, 10.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22-3-73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22-3-74</w:t>
            </w:r>
          </w:p>
        </w:tc>
      </w:tr>
      <w:tr>
        <w:trPr>
          <w:trHeight w:val="42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Алгинский районный отдел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030200, Алгинский район,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Алга,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Кирова, 23.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4-20-79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4-10-96</w:t>
            </w:r>
          </w:p>
        </w:tc>
      </w:tr>
      <w:tr>
        <w:trPr>
          <w:trHeight w:val="51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Байганинский районный отдел 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030300, Байганинский район,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Карауылкелды,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Барак батыра, 41 «А».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23-5-86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23-5-87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23-5-88</w:t>
            </w:r>
          </w:p>
        </w:tc>
      </w:tr>
      <w:tr>
        <w:trPr>
          <w:trHeight w:val="45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Иргизский районный отдел 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030400, Иргизский район,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Иргиз,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Жангельдина, 7.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21-8-28</w:t>
            </w:r>
          </w:p>
        </w:tc>
      </w:tr>
      <w:tr>
        <w:trPr>
          <w:trHeight w:val="78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Каргалинский районный отдел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Каргалинское (Жилянка).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030500, Каргалинский район,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Каргалинское (Жилянка), улица Сатпаева, 10.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98-60-05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98-60-06</w:t>
            </w:r>
          </w:p>
        </w:tc>
      </w:tr>
      <w:tr>
        <w:trPr>
          <w:trHeight w:val="52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Каргалинский районный отдел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Бадамша.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030500, Каргалинский район,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Бадамша,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Айтекеби, 27.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23-4-64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23-4-62</w:t>
            </w:r>
          </w:p>
        </w:tc>
      </w:tr>
      <w:tr>
        <w:trPr>
          <w:trHeight w:val="5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Кобдинский районный отдел 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031000, Кобдинский район,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Кобда,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переулок Нурымжанова, 2.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22-1-47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22-1-38</w:t>
            </w:r>
          </w:p>
        </w:tc>
      </w:tr>
      <w:tr>
        <w:trPr>
          <w:trHeight w:val="51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Мартукский районный отдел 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030600, Мартукский район,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Мартук,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Байтурсынова, 1 «Б».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22-4-13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22-1-14</w:t>
            </w:r>
          </w:p>
        </w:tc>
      </w:tr>
      <w:tr>
        <w:trPr>
          <w:trHeight w:val="51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Мугалжарский районный отдел 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030700, Мугалжарский район,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Кандыагаш, микрорайон «Молодежный», 47 «Б».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30-2-19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30-2-18</w:t>
            </w:r>
          </w:p>
        </w:tc>
      </w:tr>
      <w:tr>
        <w:trPr>
          <w:trHeight w:val="27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Эмбенский районный отдел 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031300, Мугалжарский район,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Эмба,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Амирова, 10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23-9-83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23-9-87</w:t>
            </w:r>
          </w:p>
        </w:tc>
      </w:tr>
      <w:tr>
        <w:trPr>
          <w:trHeight w:val="51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Темирский районный отдел № 8. 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030800, Темирский район,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поселок Шубаркудук,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Байганина, 15 «А»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23-5-83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23-5-84</w:t>
            </w:r>
          </w:p>
        </w:tc>
      </w:tr>
      <w:tr>
        <w:trPr>
          <w:trHeight w:val="51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Уилский районный отдел 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030900, Уилский район,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Уил,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Кокжар, 64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21-1-81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21-1-82</w:t>
            </w:r>
          </w:p>
        </w:tc>
      </w:tr>
      <w:tr>
        <w:trPr>
          <w:trHeight w:val="51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Хромтауский районный отдел 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031100, Хромтауский район,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Хромтау,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Абая, 12.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26-6-33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26-6-34</w:t>
            </w:r>
          </w:p>
        </w:tc>
      </w:tr>
      <w:tr>
        <w:trPr>
          <w:trHeight w:val="5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Шалкарский районный отдел 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031200, Шалкарский район,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Шалкар,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Айтекеби, 63.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8- 71335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23-6-10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23-6-11</w:t>
            </w:r>
          </w:p>
        </w:tc>
      </w:tr>
    </w:tbl>
    <w:bookmarkStart w:name="z25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инвалидов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обеспечения их сурдо-тифлотехническими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обязательными гигиеническими средствами»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"/>
        <w:gridCol w:w="3006"/>
        <w:gridCol w:w="2836"/>
        <w:gridCol w:w="3007"/>
        <w:gridCol w:w="4111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Действия основного процесса (хода, потока работ)</w:t>
            </w:r>
          </w:p>
        </w:tc>
      </w:tr>
      <w:tr>
        <w:trPr>
          <w:trHeight w:val="60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 работ)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2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отдела Центра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уполномоченного органа</w:t>
            </w:r>
          </w:p>
        </w:tc>
      </w:tr>
      <w:tr>
        <w:trPr>
          <w:trHeight w:val="12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Проводит регистрацию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заявления.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Собирает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документы. Составляет реестр. Фиксирует при помощи сканера штрихкода.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Фиксирует в ИС Центра (в случае отсутствия в уполномоченном органе собственной информационной системы) и проводит регистрацию полученных документов, и передает на рассмотрение руководителю.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Запись в журнале регистрации.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Реестр. 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Запись в журнале регистрации.</w:t>
            </w:r>
          </w:p>
        </w:tc>
      </w:tr>
      <w:tr>
        <w:trPr>
          <w:trHeight w:val="21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минут.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3-х раз в день.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минут.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3"/>
        <w:gridCol w:w="3025"/>
        <w:gridCol w:w="3324"/>
        <w:gridCol w:w="3987"/>
        <w:gridCol w:w="262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 работ)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 уполномоченного органа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</w:tr>
      <w:tr>
        <w:trPr>
          <w:trHeight w:val="34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Дает поручение ответственному исполнителю.</w:t>
            </w:r>
          </w:p>
        </w:tc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Проверяет полноту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правильность оформления документов, оформляет уведомление или подготавливает мотивированный отказ. 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документы.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Резолюция.</w:t>
            </w:r>
          </w:p>
        </w:tc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руководителю на подписание.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уведомление или мотивированный отказ.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минут.</w:t>
            </w:r>
          </w:p>
        </w:tc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10-ти рабочих дней.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минут.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4002"/>
        <w:gridCol w:w="4399"/>
        <w:gridCol w:w="44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потока работ)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уполномоченного органа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в книге регистрации уведомление или мотивированный отказ.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Получает уведомление или мотивированный отказ. Фиксирует поступившие документы при помощи сканера штрихкода.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уведомление или мотивированный отказ в Центр или выдает потребителю.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 выдаче уведомления или мотивированного отказа потребителю.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1-го рабочего дня.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течение 1-го рабочего дня. 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Варианты использования. Основной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43"/>
        <w:gridCol w:w="2404"/>
        <w:gridCol w:w="2912"/>
        <w:gridCol w:w="2701"/>
        <w:gridCol w:w="2680"/>
      </w:tblGrid>
      <w:tr>
        <w:trPr>
          <w:trHeight w:val="30" w:hRule="atLeast"/>
        </w:trPr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отдела Центра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уполномоченного органа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 уполномоченного органа</w:t>
            </w:r>
          </w:p>
        </w:tc>
      </w:tr>
      <w:tr>
        <w:trPr>
          <w:trHeight w:val="30" w:hRule="atLeast"/>
        </w:trPr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Проводит регистрацию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заявления.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Собирает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документы. Составляет реестр. Фиксирует при помощи сканера штрихкода.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3. Фиксирует в ИС Центра (в случае отсутствия в уполномоченном органе собственной информационной системы) и проводит регистрацию полученных документов, и передает на рассмотрение руководителю.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4. Дает поручение ответственному исполнителю.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5. Проверяет полноту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правильность оформления документов, оформляет уведомление.</w:t>
            </w:r>
          </w:p>
        </w:tc>
      </w:tr>
      <w:tr>
        <w:trPr>
          <w:trHeight w:val="30" w:hRule="atLeast"/>
        </w:trPr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6. Подписывает уведомление.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7. Регистрирует уведомление в книге регистрации и направляет в Центр или выдает потребителю.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8. Получает уведомление. Фиксирует поступившие документы при помощи сканера штрихкода. Расписка о выдаче уведомления потребителю.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Варианты использования. Альтернативный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51"/>
        <w:gridCol w:w="2475"/>
        <w:gridCol w:w="3049"/>
        <w:gridCol w:w="2582"/>
        <w:gridCol w:w="2583"/>
      </w:tblGrid>
      <w:tr>
        <w:trPr>
          <w:trHeight w:val="30" w:hRule="atLeast"/>
        </w:trPr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отдела Центра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уполномоченного органа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 уполномоченного органа</w:t>
            </w:r>
          </w:p>
        </w:tc>
      </w:tr>
      <w:tr>
        <w:trPr>
          <w:trHeight w:val="30" w:hRule="atLeast"/>
        </w:trPr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Проводит регистрацию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заявления.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Собирает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документы. Составляет реестр. Фиксирует при помощи сканера штрихкода.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3. Фиксирует в ИС Центра (в случае отсутствия в уполномоченном органе собственной информационной системы) и проводит регистрацию полученных документов, и передает на рассмотрение руководителю.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4. Дает поручение ответственному исполнителю.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5. Проверяет полноту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правильность оформления документов, подготавливает мотивированный отказ.</w:t>
            </w:r>
          </w:p>
        </w:tc>
      </w:tr>
      <w:tr>
        <w:trPr>
          <w:trHeight w:val="30" w:hRule="atLeast"/>
        </w:trPr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 6. Подписывает мотивированный отказ.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7. Регистрирует мотивированный отказ и направляет в Центр или выдает потребителю.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8. Получает мотивированный отказ. Фиксирует поступившие документы при помощи сканера штрихкода. Расписка о выдаче мотивированного отказа потребителю.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5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инвалидов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обеспечения их сурдо-тифлотехническими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обязательными гигиеническими средствами»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Схемы функционального взаимодействия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74000" cy="425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74000" cy="425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Актюбинской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июня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224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«Оформление документов на социальное обслуживание в государственных и негосударственных медико-социальных учреждениях (организациях), предоставляющих услуги за счет государственных бюджетных средств»</w:t>
      </w:r>
    </w:p>
    <w:bookmarkStart w:name="z257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61"/>
    <w:bookmarkStart w:name="z25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«Оформление документов на социальное обслуживание в государственных и негосударственных медико-социальных учреждениях (организациях), предоставляющих услуги за счет государственных бюджетных средств»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- физические лица: граждане Республики Казахстан, оралманы, иностранцы и лица без гражданства, постоянно проживающие на территории Республики Казахстан, нуждающиеся в соответствии с индивидуальной программой реабилитации или заключением медицинской организации в постороннем уходе и социальном обслуживании: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инвалиды старше восемнадцати лет с психоневрологическими заболеваниями;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дети-инвалиды с психоневрологическими патологиями или детям-инвалидам с нарушениями функций опорно-двигательного аппарата;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одинокие инвалиды первой, второй группы и престарелые;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медико-социальное учреждение (организация) - дом-интернат, территориальный центр социального обслуживания или иная организация, предназначенные для постоянного или временного проживания в условиях стационара или дневного пребывания престарелых, инвалидов, в том числе инвалидов из числа психоневрологических больных, детей-инвалидов, нуждающихся в уходе и медицинском обслуживании (далее - МСУ, МСО);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принцип «одного окна» - предоставление государственных услуг, предусматривающее исключение или максимально возможное ограничение заявителей в процессах сбора из разных инстанций и предоставление документов и справок, подтверждающие права заявителей на получение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центр обслуживания населения - государственное учреждение, основным предметом деятельности которого является оказание государственных услуг по принципу «одного окна» по приему заявлений и выдаче оформленных документов (далее -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структурно-функциональные единицы - 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подсистемы, участвующие в процессе оказания государственной услуги (далее - СФЕ).</w:t>
      </w:r>
    </w:p>
    <w:bookmarkEnd w:id="62"/>
    <w:bookmarkStart w:name="z264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63"/>
    <w:bookmarkStart w:name="z26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Нормативное правовое определение государственной услуги: оформление документов на социальное обслуживание в государственных и негосударственных медико-социальных учреждениях (организациях), предоставляющих услуги за счет государственных бюджетных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«Оформление документов на социальное обслуживание в государственных и негосударственных медико-социальных учреждениях (организациях), предоставляющих услуги за счет государственных бюджетных средств» предоставляется Актюбинским городским и районными отделами занятости и социальных программ области (далее - уполномоченный орган) по месту жительства потребителя, перечень адресов уполномоченных органов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Также государственная услуга оказывается через центры обслуживания населения на альтернативной основе (далее - Центр). Адреса Центров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Оказание государственных услуг осуществляется на государственном и/или русском языках, в зависимости от языка, на котором оформлен запрос.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 Закона Республики Казахстан от 13 апреля 2005 года «О социальной защите инвалидов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подпункта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11, 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13 Закона Республики Казахстан от 29 декабря 2008 года «О специальных социальных услугах»,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марта 2009 года № 330 «Об утверждении перечня гарантированного объема специальных социальных услуг», 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6 декабря 2010 года № 394 «Об утверждении стандартов оказания специальных социальных услуг в области социальной защиты населения»,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«Об утверждении стандартов государственных услуг в сфере социальной защиты, оказываемых местными исполнительными органами».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 является уведомление об оформлении документов на социальное обслуживание в государственных и негосударственных медико-социальных учреждениях (организациях), предоставляющих услуги за счет государственных бюджетных средств, либо мотивированный ответ об отказе в предоставлении услуги на бумажном носителе.</w:t>
      </w:r>
    </w:p>
    <w:bookmarkEnd w:id="64"/>
    <w:bookmarkStart w:name="z271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65"/>
    <w:bookmarkStart w:name="z2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получения информации об оказании государственной услуги, разъяснения порядка обжалования действия (бездействия) уполномоченных должностных лиц, а также в случае необходимости оценки качества государственной услуги, потребитель может обратиться в уполномоченный орган или в Центр, наименование, их юридические адреса, номера телефонов, адреса электронной почты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Cроки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потребителем необходимых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уполномоченном органе - в течение семнадцати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- в течение семнадцати рабочих дней (дата приема и выдачи документа (результата) государственной услуги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потребителя, (до получения талона), не может превышать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услуги, оказываемой на месте в день обращения потребителя не может превышать 15 минут в уполномоченном органе, 30 минут в Центре.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предоставлении государственной услуги отказывается по следующим основаниям: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наличие у потребителя медицинских противопоказаний к приему на социальное обслуживание;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отсутствие одного из требуемых документов для предоставления данной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заведомо ложной документации.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Оснований для приостановления оказания государственной услуги не имеется.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 уполномоченный орган или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Центра проводит регистрацию заявления, инспектор накопительного отдела Центра передает документы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Факт отправки пакета документов из Центра в уполномоченный орган фиксируется при помощи сканера штрихкода, позволяющего отслеживать движение документов в процессе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уполномоченного органа фиксирует в информационной системе Центра (в случае отсутствия в уполномоченном органе собственной информационной системы) и проводит регистрацию полученных документов, и передает на рассмотрение руководителю;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после рассмотрения руководитель уполномоченного органа дает поручение ответственному исполнителю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проверяет полноту и правильность оформления документов, оформляет уведомление или подготавливает мотивированный отказ, затем направляет на подписание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руководитель уполномоченного органа подписывает уведомление или мотивированный отказ и направляет в канцелярию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регистрирует уведомление или мотивированный отказ, направляет результат оказания государственной услуги в Центр или выдает потребителю в случае обращения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готового результата государственной услуги от уполномоченного органа, Центром фиксируется поступившие документы при помощи сканера штрихкода;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Центр выдает потребителю уведомление или мотивированный отказ.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Прием документов потребителя для оказания государственной услуги осуществляется одним сотрудником уполномоченного органа и в Центре в течение рабочего дня на основании графика работы.</w:t>
      </w:r>
    </w:p>
    <w:bookmarkEnd w:id="66"/>
    <w:bookmarkStart w:name="z291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 оказания государственной услуги</w:t>
      </w:r>
    </w:p>
    <w:bookmarkEnd w:id="67"/>
    <w:bookmarkStart w:name="z29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Прием и регистрацию соответствующих требованиям документов потребителя осуществляет сотрудник канцелярии уполномоченного органа, а в Центре - инспектор Центра по принципу «одного окна» по приему заявлений и выдаче оформленных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уполномоченном органе - талон с указанием номера, даты регистрации и количества листов, фамилии и инициалов сотрудника канцелярии,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Центре - расписка с указанием номера и даты приема запроса; вида услуги; количества и названий приложенных документов; даты, времени и места выдачи документов; фамилии, имени, отчества инспектора Центра,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Информирование о результате оказания государственной услуги осуществляется посредством личного посещения потребителем уполномоченного органа, либо посредством почтового сообщения.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Для получения государственной услуги потребитель предоставляет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«Оформление документов на социальное обслуживание в государственных и негосударственных медико-социальных учреждениях (организациях), предоставляющих услуги за счет государственных бюджетных средств».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сверки, после чего подлинники документов подлежат возврату.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в уполномоченном органе осуществляется в порядке очереди, в Центре - в порядке «электронной»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Государственная услуга оказывается в помещении уполномоченного органа и в помещении Центра, где имеются стулья, столы, информационные стенды, с образцами заполненных бланков, предусмотрены условия для обслуживания потребителей с ограниченными возможностями, а также соответствуют санитарно-эпидемиологическим нормам, требованиям противопожарной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Принципы деятельности уполномоченного органа и Центра: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соблюдение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законность при исполнении служебного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соблюдение профессиональной этики и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представление исчерпывающей и полной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обеспечение сохранности документов, которые потребитель не получил в установленные сроки.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Требования к информационной безопасности: уполномоченный орган и Центр обеспечивает сохранность, защиту и конфиденциальность информации о содержании докуметов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Перечисление СФЕ,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Схемы, отражающие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 </w:t>
      </w:r>
    </w:p>
    <w:bookmarkEnd w:id="68"/>
    <w:bookmarkStart w:name="z313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 государственные услуги</w:t>
      </w:r>
    </w:p>
    <w:bookmarkEnd w:id="69"/>
    <w:bookmarkStart w:name="z31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Руководитель уполномоченного органа и Центра несут ответственность за принимаемые ими решения и действия (бездействия) в ходе оказания государственных услуг в порядке, предусмотренном законодательством Республики Казахстан. </w:t>
      </w:r>
    </w:p>
    <w:bookmarkEnd w:id="70"/>
    <w:bookmarkStart w:name="z31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«Оформление документов на социальное обслуживание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государственных и негосударственных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медико-социальных учреждениях (организациях),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предоставляющих услуги за счет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государственных бюджетных средств»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адресов уполномоченных органов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6"/>
        <w:gridCol w:w="3481"/>
        <w:gridCol w:w="5023"/>
        <w:gridCol w:w="1940"/>
        <w:gridCol w:w="2340"/>
      </w:tblGrid>
      <w:tr>
        <w:trPr>
          <w:trHeight w:val="106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уполномоченного органа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Юридический адрес расположения уполномоченного органа (город, район, улица, № дома (кв.), адрес электронной почты)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Код и номер телефона 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График работы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города Актобе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030000, город Актобе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Братьев Жубановых, 289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zanyatostaktobe@mail.ru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51-64-18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51-22-49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51-22-41</w:t>
            </w:r>
          </w:p>
        </w:tc>
        <w:tc>
          <w:tcPr>
            <w:tcW w:w="2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 за исключением выходных и праздничных дней, с 9-00 до 18-00 часов, обед с 13-00 до 14-00 часов.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Айтекебийского района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030100, Айтекебийский район,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Комсомольское,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Балдырган, 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aitekebi_ozisp@mail.ru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21-2-18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21-4-69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Алгинского района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030200, Алгинский район,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Алга,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Сейфуллина, 17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alga_zanytos@mail.ru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41-1-52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41-4-07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Байганинского района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030300, Байганинский район, поселок Байганин,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Конаева, 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aset2306@mail.ru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22-5-73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22-4-33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Иргизского района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030400, Иргизский район,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Иргиз,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Абилкайыр-хана, 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irgizsobez@mail.ru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21-4-81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21-6-50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Каргалинского района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030500, Каргалинский район,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Бадамша,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Пацаева, 11 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kargala_zzsp@mail.ru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22-2-98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22-7-31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Кобдинского района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031000, Кобдинский район,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Кобда,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Абилхайыр-хана, 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hobda6161@mail.ru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hobda_sobes@mail.ru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21-3-24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21-0-06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Мартукского района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030600, Мартукский район,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Мартук,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Сейфуллина, 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kazaevanatalja@mail.ru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21-6-37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22-8-15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Мугалжарского района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030700, Мугалжарский район,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Кандыагаш,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Шинтасова,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zhamald@mail.ru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36-2-02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36-8-62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Темирского района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030800, Темирский район, поселок Шубаркудук,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Байганина, 13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temir-sobes@mail.ru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23-0-93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22-2-95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Уилского района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030900, Уилский район,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Уил, улица Кокжар, 69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s_nauyrizbaev@mail.ru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21-9-42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21-9-45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Хромтауского района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031100, Хромтауский район,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Хромтау,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Победы,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hromtay_s@mail.ru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21-6-57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21-8-63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Шалкарского района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031200, Шалкарский район,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Шалкар,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Ургенишбаева, 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shalkarsobes77@yandex.ru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23-0-11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21-5-77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31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«Оформление документов на социальное обслуживание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государственных и негосударственных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медико-социальных учреждениях (организациях),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предоставляющих услуги за счет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государственных бюджетных средств»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Филиалы РГП «ЦОН по Актюбинской области»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0"/>
        <w:gridCol w:w="4586"/>
        <w:gridCol w:w="4879"/>
        <w:gridCol w:w="3335"/>
      </w:tblGrid>
      <w:tr>
        <w:trPr>
          <w:trHeight w:val="111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ЦОН (городские, районные филиалы, отделы,отделения) 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Юридический адрес расположения Центров (город, район, улица, № дома (кв.)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и номер телефона (прямой/приемная)</w:t>
            </w:r>
          </w:p>
        </w:tc>
      </w:tr>
      <w:tr>
        <w:trPr>
          <w:trHeight w:val="51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Актюбинской области»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030019, город Актобе,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Тургенева, 109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8- 7132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55-13-55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56-57-87</w:t>
            </w:r>
          </w:p>
        </w:tc>
      </w:tr>
      <w:tr>
        <w:trPr>
          <w:trHeight w:val="52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Актобинский городской отдел № 1. 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030019, город Актобе,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Тургенева, 109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57-80-27</w:t>
            </w:r>
          </w:p>
        </w:tc>
      </w:tr>
      <w:tr>
        <w:trPr>
          <w:trHeight w:val="52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Айтекебийский районный отдел № 12. 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030100, Айтекебийский район,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Комсомольское,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Балдырган, 10.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22-3-73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22-3-74</w:t>
            </w:r>
          </w:p>
        </w:tc>
      </w:tr>
      <w:tr>
        <w:trPr>
          <w:trHeight w:val="42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Алгинский районный отдел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030200, Алгинский район,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Алга,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Кирова, 23.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4-20-79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4-10-96</w:t>
            </w:r>
          </w:p>
        </w:tc>
      </w:tr>
      <w:tr>
        <w:trPr>
          <w:trHeight w:val="51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Байганинский районный отдел 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030300, Байганинский район,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Карауылкелды,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Барак батыра, 41 «А».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23-5-86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23-5-87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23-5-88</w:t>
            </w:r>
          </w:p>
        </w:tc>
      </w:tr>
      <w:tr>
        <w:trPr>
          <w:trHeight w:val="45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Иргизский районный отдел 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030400, Иргизский район,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Иргиз,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Жангельдина, 7.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21-8-28</w:t>
            </w:r>
          </w:p>
        </w:tc>
      </w:tr>
      <w:tr>
        <w:trPr>
          <w:trHeight w:val="78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Каргалинский районный отдел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Каргалинское (Жилянка).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030500, Каргалинский район,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Каргалинское (Жилянка), улица Сатпаева, 10.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98-60-05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98-60-06</w:t>
            </w:r>
          </w:p>
        </w:tc>
      </w:tr>
      <w:tr>
        <w:trPr>
          <w:trHeight w:val="52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Каргалинский районный отдел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Бадамша.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030500, Каргалинский район,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Бадамша,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Айтекеби, 27.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23-4-64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23-4-62</w:t>
            </w:r>
          </w:p>
        </w:tc>
      </w:tr>
      <w:tr>
        <w:trPr>
          <w:trHeight w:val="5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Кобдинский районный отдел 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031000, Кобдинский район,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Кобда,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переулок Нурымжанова, 2.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22-1-47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22-1-38</w:t>
            </w:r>
          </w:p>
        </w:tc>
      </w:tr>
      <w:tr>
        <w:trPr>
          <w:trHeight w:val="51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Мартукский районный отдел 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030600, Мартукский район,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Мартук,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Байтурсынова, 1 «Б».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22-4-13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22-1-14</w:t>
            </w:r>
          </w:p>
        </w:tc>
      </w:tr>
      <w:tr>
        <w:trPr>
          <w:trHeight w:val="51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Мугалжарский районный отдел 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030700, Мугалжарский район,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Кандыагаш, микрорайон «Молодежный», 47 «Б».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30-2-19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30-2-18</w:t>
            </w:r>
          </w:p>
        </w:tc>
      </w:tr>
      <w:tr>
        <w:trPr>
          <w:trHeight w:val="27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Эмбенский районный отдел 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031300, Мугалжарский район,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Эмба,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Амирова, 10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23-9-83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23-9-87</w:t>
            </w:r>
          </w:p>
        </w:tc>
      </w:tr>
      <w:tr>
        <w:trPr>
          <w:trHeight w:val="51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Темирский районный отдел № 8. 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030800, Темирский район,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поселок Шубаркудук,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Байганина, 15 «А»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23-5-83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23-5-84</w:t>
            </w:r>
          </w:p>
        </w:tc>
      </w:tr>
      <w:tr>
        <w:trPr>
          <w:trHeight w:val="51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Уилский районный отдел 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030900, Уилский район,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Уил,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Кокжар, 64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21-1-81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21-1-82</w:t>
            </w:r>
          </w:p>
        </w:tc>
      </w:tr>
      <w:tr>
        <w:trPr>
          <w:trHeight w:val="51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Хромтауский районный отдел 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031100, Хромтауский район,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Хромтау,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Абая, 12.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26-6-33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26-6-34</w:t>
            </w:r>
          </w:p>
        </w:tc>
      </w:tr>
      <w:tr>
        <w:trPr>
          <w:trHeight w:val="5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Шалкарский районный отдел 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031200, Шалкарский район,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Шалкар,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Айтекеби, 63.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8- 71335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23-6-10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23-6-11</w:t>
            </w:r>
          </w:p>
        </w:tc>
      </w:tr>
    </w:tbl>
    <w:bookmarkStart w:name="z31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социальное обслуживание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государственных и негосударственных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медико-социальных учреждениях (организациях),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предоставляющих услуги за счет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государственных бюджетных средств»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"/>
        <w:gridCol w:w="2893"/>
        <w:gridCol w:w="2513"/>
        <w:gridCol w:w="3468"/>
        <w:gridCol w:w="4193"/>
      </w:tblGrid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Действия основного процесса (хода, потока работ)</w:t>
            </w:r>
          </w:p>
        </w:tc>
      </w:tr>
      <w:tr>
        <w:trPr>
          <w:trHeight w:val="6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 работ)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2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отдела Центра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уполномоченного органа</w:t>
            </w:r>
          </w:p>
        </w:tc>
      </w:tr>
      <w:tr>
        <w:trPr>
          <w:trHeight w:val="12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Проводит регистрацию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заявления.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Собирает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документы. Составляет реестр. Фиксирует при помощи сканера штрихкода.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Фиксирует в ИС Центра (в случае отсутствия в уполномоченном органе собственной информационной системы) и проводит регистрацию полученных документов, и передает на рассмотрение руководителю.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Запись в журнале регистрации.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Реестр.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Запись в журнале регистрации.</w:t>
            </w:r>
          </w:p>
        </w:tc>
      </w:tr>
      <w:tr>
        <w:trPr>
          <w:trHeight w:val="21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может превышать 30 минут.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3-х раз в день.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может превышать 15 минут.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6"/>
        <w:gridCol w:w="3074"/>
        <w:gridCol w:w="3330"/>
        <w:gridCol w:w="3840"/>
        <w:gridCol w:w="280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 работ)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 уполномоченного органа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</w:tr>
      <w:tr>
        <w:trPr>
          <w:trHeight w:val="34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Дает поручение ответственному исполнителю.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Проверяет полноту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правильность оформления документов, оформляет уведомление или подготавливает мотивированный отказ. 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документы.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Резолюция.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руководителю на подписание.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уведомление или мотивированный отказ.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может превышать 15 минут.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17-ти рабочих дней.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может превышать 15 минут.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4222"/>
        <w:gridCol w:w="4512"/>
        <w:gridCol w:w="41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потока работ)</w:t>
            </w:r>
          </w:p>
        </w:tc>
        <w:tc>
          <w:tcPr>
            <w:tcW w:w="4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4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уполномоченного органа</w:t>
            </w:r>
          </w:p>
        </w:tc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4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в книге регистрации уведомление или мотивированный отказ.</w:t>
            </w:r>
          </w:p>
        </w:tc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Получает уведомление или мотивированный отказ. Фиксирует поступившие документы при помощи сканера штрихкода.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4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уведомление или мотивированный отказ в Центр или выдает потребителю.</w:t>
            </w:r>
          </w:p>
        </w:tc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 выдаче уведомления или мотивированного отказа потребителю.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4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1-го рабочего дня.</w:t>
            </w:r>
          </w:p>
        </w:tc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течение 1-го рабочего дня. 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4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Варианты использования. Основной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94"/>
        <w:gridCol w:w="2404"/>
        <w:gridCol w:w="3124"/>
        <w:gridCol w:w="2637"/>
        <w:gridCol w:w="2681"/>
      </w:tblGrid>
      <w:tr>
        <w:trPr>
          <w:trHeight w:val="30" w:hRule="atLeast"/>
        </w:trPr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отдела Центра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уполномоченного органа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 уполномоченного органа</w:t>
            </w:r>
          </w:p>
        </w:tc>
      </w:tr>
      <w:tr>
        <w:trPr>
          <w:trHeight w:val="30" w:hRule="atLeast"/>
        </w:trPr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Проводит регистрацию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заявления.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Собирает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документы. Составляет реестр. Фиксирует при помощи сканера штрихкода.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3. Фиксирует в ИС Центра (в случае отсутствия в уполномоченном органе собственной информационной системы) и проводит регистрацию полученных документов, и передает на рассмотрение руководителю.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4. Дает поручение ответственному исполнителю.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5. Проверяет полноту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правильность оформления документов, оформляет уведомление.</w:t>
            </w:r>
          </w:p>
        </w:tc>
      </w:tr>
      <w:tr>
        <w:trPr>
          <w:trHeight w:val="30" w:hRule="atLeast"/>
        </w:trPr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6. Подписывает уведомление.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7. Регистрирует уведомление и направляет в Центр или выдает потребителю.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8. Получает уведомление. Фиксирует поступившие документы при помощи сканера штрихкода. Расписка о выдаче уведомления потребителю.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Варианты использования. Альтернативный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51"/>
        <w:gridCol w:w="2454"/>
        <w:gridCol w:w="3155"/>
        <w:gridCol w:w="2497"/>
        <w:gridCol w:w="2583"/>
      </w:tblGrid>
      <w:tr>
        <w:trPr>
          <w:trHeight w:val="30" w:hRule="atLeast"/>
        </w:trPr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отдела Центра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уполномоченного органа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 уполномоченного органа</w:t>
            </w:r>
          </w:p>
        </w:tc>
      </w:tr>
      <w:tr>
        <w:trPr>
          <w:trHeight w:val="30" w:hRule="atLeast"/>
        </w:trPr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Проводит регистрацию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заявления.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Собирает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документы. Составляет реестр. Фиксирует при помощи сканера штрихкода.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3. Фиксирует в ИС Центра (в случае отсутствия в уполномоченном органе собственной информационной системы) и проводит регистрацию полученных документов, и передает на рассмотрение руководителю.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4. Дает поручение ответственному исполнителю.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5. Проверяет полноту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правильность оформления документов, подготавливает мотивированный отказ.</w:t>
            </w:r>
          </w:p>
        </w:tc>
      </w:tr>
      <w:tr>
        <w:trPr>
          <w:trHeight w:val="30" w:hRule="atLeast"/>
        </w:trPr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 6. Подписывает мотивированный отказ.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7. Регистрирует мотивированный отказ и направляет в Центр или выдает потребителю.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8. Получает мотивированный отказ. Фиксирует поступившие документы при помощи сканера штрихкода. Расписка о выдаче мотивированного отказа потребителю.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1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социальное обслуживание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государственных и негосударственных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медико-социальных учреждениях (организациях),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предоставляющих услуги за счет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государственных бюджетных средств»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Схемы функционального взаимодействия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74000" cy="425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74000" cy="425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Актюбинской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июня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224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«Оформление документов на социальное обслуживание на дому для одиноких, одиноко проживающих престарелых, инвалидов и детей-инвалидов, нуждающихся в постороннем уходе и помощи» </w:t>
      </w:r>
    </w:p>
    <w:bookmarkStart w:name="z319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76"/>
    <w:bookmarkStart w:name="z32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«Оформление документов на социальное обслуживание на дому для одиноких, одиноко проживающих престарелых, инвалидов и детей инвалидов, нуждающихся в постороннем уходе и помощи»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- физические лица: граждане Республики Казахстан, оралманы, иностранцы и лица без гражданства, постоянно проживающие на территории Республики Казахстан, нуждающиеся в соответствии с индивидуальной программой реабилитации или заключением медицинской организации в постороннем уходе и социальном обслуживании: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одинокие и одинокопроживающие инвалиды первой, второй группы и престарелые;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дети-инвалиды с нарушениями опорно-двигательного аппарата, проживающие в семьях;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дети-инвалиды с психоневрологическими патологиями, проживающие в семьях;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 с психоневрологическими заболеваниями в возрасте старше 18 лет, проживающие в семьях;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инвалид - лицо, имеющее нарушение здоровья со стойким расстройством функций организма, обусловленное заболеваниями, травмами, их последствиями, дефектами, которое приводит к ограничению жизнедеятельности и необходимости его социальной защиты;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ребенок - инвалид - лицо в возрасте до восемнадцати лет, имеющее нарушение здоровья со стойким расстройством функций организма, обусловленное заболеваниями, травмами, их последствиями, дефектами, приводящие к ограничению жизнедеятельности необходимости его социальной защиты;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принцип «одного окна» - предоставление государственных услуг, предусматривающее исключение или максимально возможное ограничение заявителей в процессах сбора из разных инстанций и предоставление документов и справок, подтверждающие права заявителей на получение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центр обслуживания населения - государственное учреждение, основным предметом деятельности которого является оказание государственных услуг по принципу «одного окна» по приему заявлений и выдаче оформленных документов (далее -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структурно-функциональные единицы - 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подсистемы, участвующие в процессе оказания государственной услуги (далее - СФЕ). </w:t>
      </w:r>
    </w:p>
    <w:bookmarkEnd w:id="77"/>
    <w:bookmarkStart w:name="z327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78"/>
    <w:bookmarkStart w:name="z32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Нормативное правовое определение государственной услуги: оформление документов на социальное обслуживание на дому для одиноких, одиноко проживающих престарелых, инвалидов и детей-инвалидов, нуждающихся в постороннем уходе и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«Оформление документов на социальное обслуживание на дому для одиноких, одиноко проживающих престарелых, инвалидов и детей-инвалидов, нуждающихся в постороннем уходе и помощи» предоставляется Актюбинским городским и районными отделами занятости и социальных программ области (далее - уполномоченный орган) по месту жительства потребителя, перечень адресов уполномоченных органов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Также государственная услуга оказывается через центры обслуживания населения на альтернативной основе (далее - Центр). Адреса Центров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Оказание государственных услуг осуществляется на государственном и/или русском языках, в зависимости от языка, на котором оформлен запрос.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Закона Республики Казахстан от 13 апреля 2005 года «О социальной защите инвалидов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подпункта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11, 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13 Закона Республики Казахстан от 29 декабря 2008 года «О специальных социальных услугах»,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марта 2009 года № 330 «Об утверждении перечня гарантированного объема специальных социальных услуг», 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6 декабря 2010 года № 394 «Об утверждении стандартов оказания специальных социальных услуг в области социальной защиты населения»,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«Об утверждении стандартов государственных услуг в сфере социальной защиты, оказываемых местными исполнительными органами».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 является уведомление об оформлении документов на оказание социального обслуживания на дому, либо мотивированный ответ об отказе в предоставлении услуги на бумажном носителе. </w:t>
      </w:r>
    </w:p>
    <w:bookmarkEnd w:id="79"/>
    <w:bookmarkStart w:name="z334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80"/>
    <w:bookmarkStart w:name="z33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получения информации об оказании государственной услуги, разъяснения порядка обжалования действия (бездействия) уполномоченных должностных лиц, а также в случае необходимости оценки качества государственной услуги, потребитель может обратиться в уполномоченный орган или в Центр, наименование, их юридические адреса, номера телефонов, адреса электронной почты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Cроки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 момента сдачи потребителем необходимых документов: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уполномоченном органе - в течение четырнадцати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Центре - в течение четырнадцати рабочих дней (дата приема и выдачи документа (результата) государственной услуги не входит в срок оказания государственной услуги);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 (до получения талона), не может превышать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услуги, оказываемой на месте в день обращения потребителя, не может превышать 15 минут в уполномоченном органе, 30 минут в Центре;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предоставлении государственной услуги отказывается по следующим основаниям: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наличие у потребителя медицинских противопоказаний к приему на социальное обслуживание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отсутствие одного из требуемых для предоставления данной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заведомо ложной документации.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Оснований для приостановления оказания государственной услуги не имеется.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 уполномоченный орган или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Центра проводит регистрацию заявления, инспектор накопительного отдела Центра передает документы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Факт отправки пакета документов из Центра в уполномоченный орган фиксируется при помощи сканера штрихкода, позволяющего отслеживать движение документов в процессе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уполномоченного органа фиксирует в информационной системе Центра (в случае отсутствия в уполномоченном органе собственной информационной системы) и проводит регистрацию полученных документов, и передает на рассмотрение руководителю;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после рассмотрения руководитель уполномоченного органа дает поручение ответственному исполнителю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проверяет полноту и правильность оформления документов, оформляет уведомление или подготавливает мотивированный отказ, затем направляет на подписание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руководитель уполномоченного органа подписывает уведомление или мотивированный отказ и направляет в канцелярию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регистрирует уведомление или мотивированный отказ, направляет результат оказания государственной услуги в Центр или выдает потребителю в случае обращения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готового результата государственной услуги от уполномоченного органа, Центром фиксируется поступившие документы при помощи сканера штрихкода;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Центр выдает потребителю уведомление либо мотивированный отказ.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Прием документов потребителя для оказания государственной услуги осуществляется одним сотрудником уполномоченного органа и в Центре в течение рабочего дня на основании графика работы.</w:t>
      </w:r>
    </w:p>
    <w:bookmarkEnd w:id="81"/>
    <w:bookmarkStart w:name="z354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 оказания государственной услуги</w:t>
      </w:r>
    </w:p>
    <w:bookmarkEnd w:id="82"/>
    <w:bookmarkStart w:name="z35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Прием и регистрацию соответствующих требованиям документов потребителя осуществляет сотрудник канцелярии уполномоченного органа, а в Центре - инспектор Центра по принципу «одного окна» по приему заявлений и выдаче оформленных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уполномоченном органе - талон с указанием номера, даты регистрации и количества листов, фамилии и инициалов сотрудника канцелярии,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Центре - расписка с указанием номера и даты приема запроса; вида услуги; количества и названий приложенных документов; даты, времени и места выдачи документов; фамилии, имени, отчества инспектора Центра,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Информирование о результате оказания государственной услуги осуществляется посредством личного посещения потребителем уполномоченного органа, либо посредством почтового сообщения.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Для получения государственной услуги потребитель предоставляет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«Оформление документов на социальное обслуживание на дому для одиноких, одиноко проживающих престарелых, инвалидов и детей-инвалидов, нуждающихся в постороннем уходе и помощи».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сверки, после чего подлинники документов подлежат возврату.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в уполномоченном органе осуществляется в порядке очереди, в Центре - в порядке «электронной»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Государственная услуга оказывается в помещении уполномоченного органа и в помещении Центра, где имеются стулья, столы, информационные стенды, с образцами заполненных бланков, предусмотрены условия для обслуживания потребителей с ограниченными возможностями, а также соответствуют санитарно-эпидемиологическим нормам, требованиям противопожарной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Принципы деятельности уполномоченного органа и Центра: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соблюдение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законность при исполнении служебного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соблюдение профессиональной этики и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представление исчерпывающей и полной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обеспечение сохранности документов, которые потребитель не получил в установленные сроки.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Требования к информационной безопасности: уполномоченный орган и Центр обеспечивает сохранность, защиту и конфиденциальность информации о содержании докуметов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Перечисление СФЕ,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Схемы, отражающие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 </w:t>
      </w:r>
    </w:p>
    <w:bookmarkEnd w:id="83"/>
    <w:bookmarkStart w:name="z376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 государственные услуги</w:t>
      </w:r>
    </w:p>
    <w:bookmarkEnd w:id="84"/>
    <w:bookmarkStart w:name="z37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Руководитель уполномоченного органа и Центра несут ответственность за принимаемые ими решения и действия (бездействия) в ходе оказания государственных услуг в порядке, предусмотренном законодательством Республики Казахстан. </w:t>
      </w:r>
    </w:p>
    <w:bookmarkEnd w:id="85"/>
    <w:bookmarkStart w:name="z37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«Оформление документов на социальное обслуживание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дому для одиноких, одиноко проживающих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престарелых, инвалидов и детей-инвалидов,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нуждающихся в постороннем уходе и помощи»</w:t>
      </w:r>
    </w:p>
    <w:bookmarkEnd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адресов уполномоченных органов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6"/>
        <w:gridCol w:w="3482"/>
        <w:gridCol w:w="5024"/>
        <w:gridCol w:w="1941"/>
        <w:gridCol w:w="2337"/>
      </w:tblGrid>
      <w:tr>
        <w:trPr>
          <w:trHeight w:val="106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уполномоченного органа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Юридический адрес расположения уполномоченного органа (город, район, улица, № дома (кв.), адрес электронной почты)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Код и номер телефона 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График работы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города Актобе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030000, город Актобе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Братьев Жубановых, 289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zanyatostaktobe@mail.ru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51-64-18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51-22-49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51-22-41</w:t>
            </w:r>
          </w:p>
        </w:tc>
        <w:tc>
          <w:tcPr>
            <w:tcW w:w="2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 за исключением выходных и праздничных дней, с 9-00 до 18-00 часов, обед с 13-00 до 14-00 часов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Айтекебийского района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030100, Айтекебийский район,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Комсомольское,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Балдырган, 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aitekebi_ozisp@mail.ru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21-2-18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21-4-69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Алгинского района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030200, Алгинский район,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Алга, улица Сейфуллина, 17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alga_zanytos@mail.ru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41-1-52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41-4-07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Байганинского района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030300, Байганинский район,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поселок Байганин,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Конаева, 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aset2306@mail.ru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22-5-73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22-4-33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Иргизского района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030400, Иргизский район,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Иргиз,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Абилкайыр хана, 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irgizsobez@mail.ru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21-4-81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21-6-50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Каргалинского района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030500, Каргалинский район,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Бадамша,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Пацаева, 11 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kargala_zzsp@mail.ru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22-2-98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22-7-31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Кобдинского района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031000, Кобдинский район,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Кобда,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Абилкайыр хана, 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hobda6161@mail.ru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hobda_sobes@mail.ru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21-3-24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21-0-06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Мартукского района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030600, Мартукский район,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Мартук,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Сейфуллина, 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kazaevanatalja@mail.ru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21-6-37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22-8-15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Мугалжарского района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030700, Мугалжарский район,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Кандыагаш,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Шинтасова,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zhamald@mail.ru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36-2-02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36-8-62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Темирского района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030800, Темирский район, поселок Шубаркудук,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Байганина, 13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temir-sobes@mail.ru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23-0-93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22-2-95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Уилского района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030900, Уилский район,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Уил, улица Кокжар, 69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s_nauyrizbaev@mail.ru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21-9-42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21-9-45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 Хромтауского района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031100, Хромтауский район,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Хромтау,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Победы,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hromtay_s@mail.ru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21-6-57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21-8-63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Шалкарского района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031200, Шалкарский район,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Шалкар,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Ургенишбаева, 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shalkarsobes77@yandex.ru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23-0-11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21-5-77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37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социальное обслуживание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дому для одиноких, одиноко проживающих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престарелых, инвалидов и детей-инвалидов,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нуждающихся в постороннем уходе и помощи»</w:t>
      </w:r>
    </w:p>
    <w:bookmarkEnd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Филиалы РГП «ЦОН по Актюбинской области»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1"/>
        <w:gridCol w:w="4782"/>
        <w:gridCol w:w="4552"/>
        <w:gridCol w:w="3465"/>
      </w:tblGrid>
      <w:tr>
        <w:trPr>
          <w:trHeight w:val="111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ЦОН (городские, районные филиалы,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отделы, отделения) </w:t>
            </w:r>
          </w:p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Юридический адрес расположения Центров (город, район, улица,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дома (кв.)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и номер телефона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(прямой/приемная)</w:t>
            </w:r>
          </w:p>
        </w:tc>
      </w:tr>
      <w:tr>
        <w:trPr>
          <w:trHeight w:val="51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Актюбинской области»</w:t>
            </w:r>
          </w:p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030019, город Актобе,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Тургенева, 109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8- 7132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55-13-55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56-57-87</w:t>
            </w:r>
          </w:p>
        </w:tc>
      </w:tr>
      <w:tr>
        <w:trPr>
          <w:trHeight w:val="52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Актобинский городской отдел № 1. </w:t>
            </w:r>
          </w:p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030019, город Актобе,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Тургенева, 109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57-80-27</w:t>
            </w:r>
          </w:p>
        </w:tc>
      </w:tr>
      <w:tr>
        <w:trPr>
          <w:trHeight w:val="52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Айтекебийский районный отдел № 12. </w:t>
            </w:r>
          </w:p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030100, Айтекебийский район,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Комсомольское,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Балдырган, 10.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22-3-73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22-3-74</w:t>
            </w:r>
          </w:p>
        </w:tc>
      </w:tr>
      <w:tr>
        <w:trPr>
          <w:trHeight w:val="42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Алгинский районный отдел</w:t>
            </w:r>
          </w:p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030200, Алгинский район,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Алга,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Кирова, 23.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4-20-79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4-10-96</w:t>
            </w:r>
          </w:p>
        </w:tc>
      </w:tr>
      <w:tr>
        <w:trPr>
          <w:trHeight w:val="51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Байганинский районный отдел </w:t>
            </w:r>
          </w:p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030300, Байганинский район,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Карауылкелды,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Барак батыра, 41 «А».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23-5-86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23-5-87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23-5-88</w:t>
            </w:r>
          </w:p>
        </w:tc>
      </w:tr>
      <w:tr>
        <w:trPr>
          <w:trHeight w:val="45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Иргизский районный отдел </w:t>
            </w:r>
          </w:p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030400, Иргизский район,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Иргиз,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Жангельдина, 7.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21-8-28</w:t>
            </w:r>
          </w:p>
        </w:tc>
      </w:tr>
      <w:tr>
        <w:trPr>
          <w:trHeight w:val="78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Каргалинский районный отдел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Каргалинское (Жилянка).</w:t>
            </w:r>
          </w:p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030500, Каргалинский район,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Каргалинское (Жилянка), улица Сатпаева, 10.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98-60-05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98-60-06</w:t>
            </w:r>
          </w:p>
        </w:tc>
      </w:tr>
      <w:tr>
        <w:trPr>
          <w:trHeight w:val="52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Каргалинский районный отдел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Бадамша.</w:t>
            </w:r>
          </w:p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030500, Каргалинский район,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Бадамша,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Айтекеби, 27.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23-4-64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23-4-62</w:t>
            </w:r>
          </w:p>
        </w:tc>
      </w:tr>
      <w:tr>
        <w:trPr>
          <w:trHeight w:val="55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Кобдинский районный отдел </w:t>
            </w:r>
          </w:p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031000, Кобдинский район,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Кобда,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переулок Нурымжанова, 2.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22-1-47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22-1-38</w:t>
            </w:r>
          </w:p>
        </w:tc>
      </w:tr>
      <w:tr>
        <w:trPr>
          <w:trHeight w:val="51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Мартукский районный отдел </w:t>
            </w:r>
          </w:p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030600, Мартукский район,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Мартук,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Байтурсынова, 1 «Б».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22-4-13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22-1-14</w:t>
            </w:r>
          </w:p>
        </w:tc>
      </w:tr>
      <w:tr>
        <w:trPr>
          <w:trHeight w:val="51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Мугалжарский районный отдел </w:t>
            </w:r>
          </w:p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030700, Мугалжарский район,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Кандыагаш, микрорайон «Молодежный», 47 «Б».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30-2-19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30-2-18</w:t>
            </w:r>
          </w:p>
        </w:tc>
      </w:tr>
      <w:tr>
        <w:trPr>
          <w:trHeight w:val="27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Эмбенский районный отдел </w:t>
            </w:r>
          </w:p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031300, Мугалжарский район,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Эмба,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Амирова, 10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23-9-83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23-9-87</w:t>
            </w:r>
          </w:p>
        </w:tc>
      </w:tr>
      <w:tr>
        <w:trPr>
          <w:trHeight w:val="51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Темирский районный отдел № 8. </w:t>
            </w:r>
          </w:p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030800, Темирский район,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поселок Шубаркудук,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Байганина, 15 «А»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23-5-83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23-5-84</w:t>
            </w:r>
          </w:p>
        </w:tc>
      </w:tr>
      <w:tr>
        <w:trPr>
          <w:trHeight w:val="51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Уилский районный отдел </w:t>
            </w:r>
          </w:p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030900, Уилский район,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Уил,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Кокжар, 64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21-1-81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21-1-82</w:t>
            </w:r>
          </w:p>
        </w:tc>
      </w:tr>
      <w:tr>
        <w:trPr>
          <w:trHeight w:val="51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Хромтауский районный отдел </w:t>
            </w:r>
          </w:p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031100, Хромтауский район,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Хромтау,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Абая, 12.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26-6-33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26-6-34</w:t>
            </w:r>
          </w:p>
        </w:tc>
      </w:tr>
      <w:tr>
        <w:trPr>
          <w:trHeight w:val="54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Шалкарский районный отдел </w:t>
            </w:r>
          </w:p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031200, Шалкарский район,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Шалкар,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Айтекеби, 63.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8- 71335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23-6-10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23-6-11</w:t>
            </w:r>
          </w:p>
        </w:tc>
      </w:tr>
    </w:tbl>
    <w:bookmarkStart w:name="z38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социальное обслуживание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дому для одиноких, одиноко проживающих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престарелых, инвалидов и детей-инвалидов,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нуждающихся в постороннем уходе и помощи»</w:t>
      </w:r>
    </w:p>
    <w:bookmarkEnd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"/>
        <w:gridCol w:w="3457"/>
        <w:gridCol w:w="2458"/>
        <w:gridCol w:w="3118"/>
        <w:gridCol w:w="3926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Действия основного процесса (хода, потока работ)</w:t>
            </w:r>
          </w:p>
        </w:tc>
      </w:tr>
      <w:tr>
        <w:trPr>
          <w:trHeight w:val="6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 работ)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2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отдела Центра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уполномоченного органа</w:t>
            </w:r>
          </w:p>
        </w:tc>
      </w:tr>
      <w:tr>
        <w:trPr>
          <w:trHeight w:val="12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Проводит регистрацию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заявления.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Собирает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документы. Составляет реестр. Фиксирует при помощи сканера штрихкода.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Фиксирует в ИС Центра (в случае отсутствия в уполномоченном органе собственной информационной системы) и проводит регистрацию полученных документов, и передает на рассмотрение руководителю.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Запись в журнале регистрации.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Реестр. 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Запись в журнале регистрации.</w:t>
            </w:r>
          </w:p>
        </w:tc>
      </w:tr>
      <w:tr>
        <w:trPr>
          <w:trHeight w:val="21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может превышать 30 минут.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3-х раз в день.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может превышать 15 минут.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8"/>
        <w:gridCol w:w="3435"/>
        <w:gridCol w:w="2443"/>
        <w:gridCol w:w="4049"/>
        <w:gridCol w:w="303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 работ)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 уполномоченного органа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</w:tr>
      <w:tr>
        <w:trPr>
          <w:trHeight w:val="34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Дает поручение ответственному исполнителю.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Проверяет полноту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правильность оформления документов, оформляет уведомление или подготавливает мотивированный отказ. 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документы.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Резолюция.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руководителю на подписание.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уведомление или мотивированный отказ.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может превышать 15 минут.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14-ти рабочих дней.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может превышать 15 минут.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5"/>
        <w:gridCol w:w="4492"/>
        <w:gridCol w:w="4188"/>
        <w:gridCol w:w="413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потока работ)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уполномоченного органа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в книге регистрации уведомление или мотивированный отказ.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Получает уведомление или мотивированный отказ. Фиксирует поступившие документы при помощи сканера штрихкода.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уведомление или мотивированный отказ в Центр или выдает потребителю.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 выдаче уведомления или мотивированного отказа потребителю.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1-го рабочего дня.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течение 1-го рабочего дня. 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Варианты использования. Основной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56"/>
        <w:gridCol w:w="2479"/>
        <w:gridCol w:w="3011"/>
        <w:gridCol w:w="2607"/>
        <w:gridCol w:w="2587"/>
      </w:tblGrid>
      <w:tr>
        <w:trPr>
          <w:trHeight w:val="30" w:hRule="atLeast"/>
        </w:trPr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отдела Центра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уполномоченного органа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 уполномоченного органа</w:t>
            </w:r>
          </w:p>
        </w:tc>
      </w:tr>
      <w:tr>
        <w:trPr>
          <w:trHeight w:val="30" w:hRule="atLeast"/>
        </w:trPr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Проводит регистрацию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заявления.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Собирает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документы. Составляет реестр. Фиксирует при помощи сканера штрихкода.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3. Фиксирует в ИС Центра (в случае отсутствия в уполномоченном органе собственной информационной системы) и проводит регистрацию полученных документов, и передает на рассмотрение руководителю.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4. Дает поручение ответственному исполнителю.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5. Проверяет полноту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правильность оформления документов, оформляет уведомление.</w:t>
            </w:r>
          </w:p>
        </w:tc>
      </w:tr>
      <w:tr>
        <w:trPr>
          <w:trHeight w:val="30" w:hRule="atLeast"/>
        </w:trPr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6. Подписывает уведомление.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7. Регистрирует уведомление и направляет в Центр или выдает потребителю.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8. Получает уведомление. Фиксирует поступившие документы при помощи сканера штрихкода.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 выдаче уведомления потребителю.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Варианты использования. Альтернативный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64"/>
        <w:gridCol w:w="2615"/>
        <w:gridCol w:w="2850"/>
        <w:gridCol w:w="2616"/>
        <w:gridCol w:w="2595"/>
      </w:tblGrid>
      <w:tr>
        <w:trPr>
          <w:trHeight w:val="30" w:hRule="atLeast"/>
        </w:trPr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отдела Центра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уполномоченного органа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 уполномоченного органа</w:t>
            </w:r>
          </w:p>
        </w:tc>
      </w:tr>
      <w:tr>
        <w:trPr>
          <w:trHeight w:val="30" w:hRule="atLeast"/>
        </w:trPr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Проводит регистрацию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заявления.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Собирает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документы. Составляет реестр. Фиксирует при помощи сканера штрихкода.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3. Фиксирует в ИС Центра (в случае отсутствия в уполномоченном органе собственной информационной системы) и проводит регистрацию полученных документов, и передает на рассмотрение руководителю.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4. Дает поручение ответственному исполнителю.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5. Проверяет полноту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правильность оформления документов, подготавливает мотивированный отказ.</w:t>
            </w:r>
          </w:p>
        </w:tc>
      </w:tr>
      <w:tr>
        <w:trPr>
          <w:trHeight w:val="30" w:hRule="atLeast"/>
        </w:trPr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 6. Подписывает мотивированный отказ. 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7. Регистрирует мотивированный отказ и направляет в Центр или выдает потребителю.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8. Получает мотивированный отказ. Фиксирует поступившие документы при помощи сканера штрихкода.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 выдаче мотивированного отказа потребителю.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8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социальное обслуживание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дому для одиноких, одиноко проживающих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престарелых, инвалидов и детей-инвалидов,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нуждающихся в постороннем уходе и помощи»</w:t>
      </w:r>
    </w:p>
    <w:bookmarkEnd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Схемы функционального взаимодействия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74000" cy="425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74000" cy="425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Start w:name="z2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Актюбинской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июня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224</w:t>
      </w:r>
    </w:p>
    <w:bookmarkEnd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«Назначение социальной помощи специалистам социальной сферы, проживающим в сельской местности, по приобретению топлива» </w:t>
      </w:r>
    </w:p>
    <w:bookmarkStart w:name="z382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 </w:t>
      </w:r>
    </w:p>
    <w:bookmarkEnd w:id="91"/>
    <w:bookmarkStart w:name="z38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«Назначение социальной помощи специалистам социальной сферы, проживающим в сельской местности, по приобретению топлива»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- физические лица: специалисты государственных организаций здравоохранения, социального обеспечения, образования, культуры, спорта и ветеринарии, проживающие и работающие в сельских населенных пунктах;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специалисты социальной сферы - специалисты государственных организаций здравоохранения, социального обеспечения, образования, культуры, спорта и ветеринарии, проживающие в сельской местности;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принцип «одного окна» - предоставление государственных услуг, предусматривающее исключение или максимально возможное ограничение заявителей в процессах сбора из разных инстанций и предоставление документов и справок, подтверждающие права заявителей на получение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центр обслуживания населения - государственное учреждение, основным предметом деятельности которого является оказание государственных услуг по принципу «одного окна» по приему заявлений и выдаче оформленных документов (далее -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структурно-функциональные единицы - 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подсистемы, участвующие в процессе оказания государственной услуги (далее - СФЕ).</w:t>
      </w:r>
    </w:p>
    <w:bookmarkEnd w:id="92"/>
    <w:bookmarkStart w:name="z389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 </w:t>
      </w:r>
    </w:p>
    <w:bookmarkEnd w:id="93"/>
    <w:bookmarkStart w:name="z39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Нормативное правовое определение государственной услуги: назначение социальной помощи специалистам социальной сферы,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проживающим в сельской местности, по приобретению топлива.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«Назначение социальной помощи специалистам социальной сферы, проживающим в сельской местности, по приобретению топлива» предоставляется районными отделы занятости и социальных программ Актюбинской области (далее - уполномоченный орган) по месту жительства потребителя, перечень адресов уполномоченных органов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отсутствии уполномоченного органа по месту жительства потребитель обращается за получением государственной услуги к акиму поселка, аула (села), аульного (сельского) округа (далее - аким сельского округа),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Также государственная услуга оказывается через центры обслуживания населения на альтернативной основе (далее - Центр). Адреса Центров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Оказание государственных услуг осуществляется на государственном и/или русском языках, в зависимости от языка, на котором оформлен запрос.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 Закона Республики Казахстан от 8 июля 2005 года «О государственном регулировании развития агропромышленного комплекса и сельских территорий»,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«Об утверждении стандартов государственных услуг в сфере социальной защиты, оказываемых местными исполнительными органами» и решений местных представительных органов (маслихатов).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завершения оказываемой государственной услуги является уведомление о назначении социальной помощи, либо мотивированный ответ об отказе в предоставлении государственной услуги на бумажном носителе.</w:t>
      </w:r>
    </w:p>
    <w:bookmarkEnd w:id="94"/>
    <w:bookmarkStart w:name="z396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95"/>
    <w:bookmarkStart w:name="z39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получения информации об оказании государственной услуги, разъяснения порядка обжалования действия (бездействия) уполномоченных должностных лиц, а также в случае необходимости оценки качества государственной услуги, потребитель может обратиться в уполномоченный орган, акиму сельского округа и в Центр, наименование, их юридические адреса, номера телефонов, адреса электронной почты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потребителем необходимых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уполномоченном органе - в течение десяти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 акима сельского округа по месту жительства - в течение пятнадцати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- в течение десяти рабочих дней (день приема и выдачи документа (результата) государственной услуги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 (до получения талона)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услуги, оказываемой на месте в день обращения потребителя -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Основанием для отказа в представлении государственной услуги является предоставление неполных и (или) недостоверных сведений при сдаче потребителем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Основаниями для прекращения и /или приостановления оказания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смерть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выезд потребителя из сельского населенного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увольнение потребителя из государственной организации здравоохранения, социального обеспечения, образования, культуры и 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Центра проводит регистрацию заявления, инспектор накопительного отдела Центра передает документы в уполномоченный орган. Факт отправки пакета документов из Центра в уполномоченный орган фиксируется при помощи сканера штрихкода, позволяющего отслеживать движение документов в процессе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уполномоченного органа фиксирует в информационной системе Центра (в случае отсутствия в уполномоченном органе собственной информационной системы) и проводит регистрацию полученных документов, и передает на рассмотрение руководителю;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после рассмотрения руководитель уполномоченного органа дает поручение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проверяет полноту и правильность оформления документов, оформляет уведомление или подготавливает мотивированный отказ, затем направляет на подписание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руководитель уполномоченного органа подписывает уведомление или мотивированный отказ и направляет в канцелярию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регистрирует уведомление или мотивированный отказ, направляет результат оказания государственной услуги акиму сельского округа, в Центр или выдает потребителю в случае обращения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готового результата государственной услуги от уполномоченного органа, Центром фиксируется поступившие документы при помощи сканера штрихкода;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Центр выдает потребителю уведомление или мотивированный отказ.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Прием документов потребителя для оказания государственной услуги осуществляется одним сотрудником уполномоченного органа, акима сельского округа и Центра в течение рабочего дня на основании графика работы.</w:t>
      </w:r>
    </w:p>
    <w:bookmarkEnd w:id="96"/>
    <w:bookmarkStart w:name="z416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 оказания государственной услуги</w:t>
      </w:r>
    </w:p>
    <w:bookmarkEnd w:id="97"/>
    <w:bookmarkStart w:name="z41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Прием и регистрацию соответствующих требованиям документов потребителя осуществляется сотрудником канцелярии уполномоченного органа, акимом сельского округа, а в Центре - инспектор Центра по принципу «одного окна» по приему заявлений и выдаче оформленных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уполномоченном органе или у акима сельского округа - талон с указанием номера, даты регистрации и количества листов, фамилии и инициалов сотрудника,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Центре - расписка с указанием номера и даты приема запроса; вида услуги; количества и названий приложенных документов; даты, времени и места выдачи документов; фамилии, имени, отчества инспектора Центра,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Информирование о результате оказания государственной услуги осуществляется посредством личного посещения потребителем уполномоченного органа или акима сельского округа, либо посредством почтового сообщения.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Для получения государственной услуги потребитель предоставляет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«Назначение социальной помощи специалистам социальной сферы, проживающим в сельской местности, по приобретению топлива».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в уполномоченном органе или у акима сельского округа осуществляется в порядке очереди, в Центре - в порядке «электронной»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Государственная услуга оказывается в помещениях уполномоченного органа, акима сельского округа и Центра, где имеются стулья, столы, информационные стенды, с образцами заполненных бланков, предусмотрены условия для обслуживания потребителей с ограниченными возможностями, а также соответствуют санитарно-эпидемиологическим нормам, требованиям противопожарной безопасности, режимы помещений - свободные.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Принципы деятельности уполномоченного органа, акима сельского округа и Центра: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соблюдение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законность при исполнении служебного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соблюдение профессиональной этики и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представление исчерпывающей и полной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обеспечение сохранности документов, которые потребитель не получил в установленные сроки.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Требования к информационной безопасности: уполномоченный орган, аким сельского округа и Центр обеспечивают сохранность, защиту и конфиденциальность информации о содержании докуметов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Перечисление СФЕ,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аким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сотрудник канцелярии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Схемы, отражающие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 </w:t>
      </w:r>
    </w:p>
    <w:bookmarkEnd w:id="98"/>
    <w:bookmarkStart w:name="z439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 государственные услуги </w:t>
      </w:r>
    </w:p>
    <w:bookmarkEnd w:id="99"/>
    <w:bookmarkStart w:name="z44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Руководитель уполномоченного органа, аким сельского округа и Центра несут ответственность за принимаемые ими решения и действия (бездействия) в ходе оказания государственных услуг в порядке, предусмотренном законодательством Республики Казахстан. </w:t>
      </w:r>
    </w:p>
    <w:bookmarkEnd w:id="100"/>
    <w:bookmarkStart w:name="z44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«Назначение социальной помощи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специалистам социальной сферы,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проживающим в сельской местности,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приобретению топлива»</w:t>
      </w:r>
    </w:p>
    <w:bookmarkEnd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адресов уполномоченных органов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5"/>
        <w:gridCol w:w="3736"/>
        <w:gridCol w:w="4870"/>
        <w:gridCol w:w="1832"/>
        <w:gridCol w:w="2347"/>
      </w:tblGrid>
      <w:tr>
        <w:trPr>
          <w:trHeight w:val="82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уполномоченного органа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Юридический адрес расположения уполномоченного органа (город, район, улица, № дома (кв.), адрес электронной почты)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и номер телефона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График работы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города Актобе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030000, город Актобе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Братьев Жубановых, 289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zanyatostaktobe@mail.ru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51-64-18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51-22-49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51-22-41</w:t>
            </w:r>
          </w:p>
        </w:tc>
        <w:tc>
          <w:tcPr>
            <w:tcW w:w="2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 за исключением выходных и праздничных дней, с 09-00 до 18-00 часов, обед с 13-00 до 14-00 часов.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Айтекебийского района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030100, Айтекебийский район,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Комсомольское,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Балдырган, 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aitekebi_ozisp@mail.ru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21-2-18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21-4-69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Алгинского района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030200, Алгинский район,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Алга,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Сейфуллина, 17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alga_zanytos@mail.ru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41-1-52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41-4-07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Байганинского района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030300, Байганинский район, поселок Байганин,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Конаева, 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aset2306@mail.ru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22-5-73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22-4-33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Иргизского района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030400, Иргизский район,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Иргиз,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Абилкайыр-хана, 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irgizsobez@mail.ru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21-4-81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21-6-50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Каргалинского района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030500, Каргалинский район,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Бадамша,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Пацаева, 11 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kargala_zzsp@mail.ru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22-2-98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22-7-31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Кобдинского района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031000, Кобдинский район,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Кобда,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Абилкайыр-хана, 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hobda6161@mail.ru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hobda_sobes@mail.ru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21-3-24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21-0-06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Мартукского района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030600, Мартукский район,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Мартук,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Сейфуллина, 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kazaevanatalja@mail.ru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21-6-37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22-8-15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Мугалжарского района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030700, Мугалжарский район,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Кандыагаш,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Шинтасова,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zhamald@mail.ru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36-2-02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36-8-62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Темирского района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030800, Темирский район, поселок Шубаркудук,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Байганина, 13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temir-sobes@mail.ru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23-0-93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22-2-95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Уилского района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030900, Уилский район,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Уил, улица Кокжар, 69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s_nauyrizbaev@mail.ru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21-9-42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21-9-45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Хромтауского района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031100, Хромтауский район,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Хромтау,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Победы,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hromtay_s@mail.ru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21-6-57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21-8-63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Шалкарского района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031200, Шалкарский район, город Шалкар,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Ургенишбаева, 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shalkarsobes77@yandex.ru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23-0-11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21-5-77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44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«Назначение социальной помощи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специалистам социальной сферы,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проживающим в сельской местности,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приобретению топлива»</w:t>
      </w:r>
    </w:p>
    <w:bookmarkEnd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адресов акиматов сельских округов Актюбинской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1"/>
        <w:gridCol w:w="4929"/>
        <w:gridCol w:w="3812"/>
        <w:gridCol w:w="1686"/>
        <w:gridCol w:w="2282"/>
      </w:tblGrid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акимата сельского округа 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Юридический адрес расположения акимата сельского округа (улица, № дома.)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и номер телефона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График работы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Актобе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Каргалинского сельского округа»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Каргалинское,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Сатпаева, 10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8-7132 99-60-15</w:t>
            </w:r>
          </w:p>
        </w:tc>
        <w:tc>
          <w:tcPr>
            <w:tcW w:w="2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 за исключением выходных и праздничных дней, с 9-00 до 18-00 часов, обед с 13- 00 до 14-00 часов.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Нового сельского округа»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Новый,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Советская, 3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8-7132 99-75-01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Благодарного сельского округа»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с.имени Кенеса Нокина, улица Мира, 38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8-7132 99-43-43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Саздинского сельского округа»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Сазды,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Мира, 1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8-7132 99-17-77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Курайлинского сельского округа»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Курайлы,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Женис, 42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8-7132 98-00-76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«Городская ветеринарная станция»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Актобе,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Алтынсарина, 2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8-7132 21-96-77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Айтекебийский район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Айкенского сельского округа»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Айке,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Алтынсарина, 3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8-71339 39-3-40</w:t>
            </w:r>
          </w:p>
        </w:tc>
        <w:tc>
          <w:tcPr>
            <w:tcW w:w="2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 за исключением выходных и праздничных дней, с 9-00 до 18-00 часов, обед с 13- 00 до 14-00 часов.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Аккольского сельского округа»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Акколь,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Айтеке би, 11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8-71339 25-9-21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Актастинского сельского округа»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Актасты,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Айтеке би, 19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8-71347 35-4-30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Аралтогайского сельского округа»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Аралтогай,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Жанкожа батыра, 1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8-71339 25-7-20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Баскудукского сельского округа»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Баскудук,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Мира, 2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8-71347 28-0-40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Жабасакского сельского округа»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Жабасак,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Самурат, 30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8-71339 34-0-01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Жамбыльского сельского округа»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Жамбыл,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Ленина, 27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8-71339 32-4-05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Кайрактинского сельского округа»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Кайракты 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8-71348 32-0-40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Карабутакского сельского округа»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Карабутак,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Айтеке би, 24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8-71339 25-8-51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Комсомольского сельского округа»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Комсомольское,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Жургенова, 65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8-71339 21-1-65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Кумкудукского сельского округа»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Кумкудук,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Бисенбаева, 3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8-71348 21-1-48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Кызылжулдузского сельского округа»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Кызылжулдуз,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Былшик би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8-71339 25-8-74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Саратского сельского округа»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Сарат,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Жангельдина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8-71339 31-1-00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Сулукольского сельского округа»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Сулуколь,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Б.Момышулы, 10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8-71339 41-1-20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Ушкаттинского сельского округа»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Ушкатты,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Кенес, 1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8-71347 25-1-62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Алгинский район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Алгинского городского округа»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Алга,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Байтурсынова, 15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8-71347 31-5-39</w:t>
            </w:r>
          </w:p>
        </w:tc>
        <w:tc>
          <w:tcPr>
            <w:tcW w:w="2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 за исключением выходных и праздничных дней, с 9-00 до 18-00 часов, обед с 13- 00 до 14-00 часов.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Бескопинского сельского округа»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Павловка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8-71347 38-5-66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Бестамакского сельского округа»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Бестамак 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8-71337 35-1-01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Ильинского сельского округа»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Ильинка 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8-71347 37-0-10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Ключевого сельского округа»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с.Богословка 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8-71337 36-3-64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Карахобдинского сельского округа»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с.Карахобда 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8-71337 36-3-10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Карагашского сельского округа»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с.Самбай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8-71337 32-3-31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Карабулакского сельского округа»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Карабулак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8-71337 31-2-31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Маржанбулакского сельского округа»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Прогресс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8-71329 53-9-27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Токмансайского сельского округа»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Токмансай 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8-71347 38-1-44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Тамдинского сельского округа»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Тамды 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8-71337 35-8-88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Черноводского сельского округа»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Черноводск 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8-71329 53-5-00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Сарыкобдинского сельского округа»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Сарыхобда 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8-71359 42-0-10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Байганинский район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Сартогайского сельского округа»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Сартогай 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8-71347 25-4-18</w:t>
            </w:r>
          </w:p>
        </w:tc>
        <w:tc>
          <w:tcPr>
            <w:tcW w:w="2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 за исключением выходных и праздничных дней, с 9-00 до 18-00 часов, обед с 13- 00 до 14-00 часов.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Ашыкского сельского округа»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Ашы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8-71347 24-1-21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Мияловского сельского округа»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Миялы 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8-71347 24-4-36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Колтабанского сельского округа»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Колтабан 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8-71345 25-3-32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Кызылбулакского сельского округа»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Кызылбулак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8-71345 35-5-31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Караукельдского аульного округа»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Караукельды 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8-71345 22-5-65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Копинского сельского округа»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Копа 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8-71347 26-2-22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Жаркамыского сельского округа»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Жаркамыс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8-71345 34-6-10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Жанажольского сельского округа»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Жанажол 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8-71347 24-4-25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Иргизский район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Иргизского сельского округа»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Иргиз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8-71343 21-5-95</w:t>
            </w:r>
          </w:p>
        </w:tc>
        <w:tc>
          <w:tcPr>
            <w:tcW w:w="2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 за исключением выходных и праздничных дней, с 9-00 до 18-00 часов, обед с 13- 00 до 14-00 часов.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Аманкольского сельского округа»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Аманколь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8-71343 21-1-35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Кызылжарского сельского округа»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Кызылжар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8-71343 36-1-56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Кумтогайского сельского округа»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Кумтогай 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8-71343 24-3-36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сельского округа Нура»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Нура 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8-71343 25-1-20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сельского округа Тауып»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Тауып 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8-71343 32-0-20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Каргалинский район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сельского округа Бадамша»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Бадамша,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Пацаева, 40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8-71342 23-2-51 </w:t>
            </w:r>
          </w:p>
        </w:tc>
        <w:tc>
          <w:tcPr>
            <w:tcW w:w="2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 за исключением выходных и праздничных дней, с 9-00 до 18-00 часов, обед с 13- 00 до 14-00 часов.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Ащелесайского сельского округа»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Григорьевка,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Б.Момышулы 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8-71342 29-2-51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Степного сельского округа»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Степное 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8-71342 29-7-77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Кос-Истекского сельского округа»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Кос-Истек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8-71342 24-1-84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Велиховского сельского округа»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Велиховка 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8-71342 26-3-10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Кемпирсайского сельского округа»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Жосалы 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8-71342 26-5-04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Алимбетовского сельского округа»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Алимбетовка 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8-71342 29-8-02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57.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Желтауского сельского округа»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Петропавловка 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8-71342 99-10-12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Кобдинский район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58.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аульного округа Акырап»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Акырап 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8-71340 31-3-76</w:t>
            </w:r>
          </w:p>
        </w:tc>
        <w:tc>
          <w:tcPr>
            <w:tcW w:w="2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 за исключением выходных и праздничных дней, с 9-00 до 18-00 часов, обед с 13- 00 до 14-00 часов.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аульного округа Бегалы»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Бегалы 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8-71340 23-1-41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60.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аульного округа Белогор»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Бестау 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8-71340 25-5-21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61.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аульного округа имени Билтабана»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Бильтабан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8-71340 24-2-15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62.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аульного округа Булак»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Булак 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8-71340 21-3-67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63.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аульного округа Исатай»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Жарсай 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8-71340 21-6-60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64.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аульного округа Жарык»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Жарык 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8-71341 31-1-90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65.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аульного округа Жарсай»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Жарсай 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8-71341 21-4-92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66.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аульного округа Жиренкопа»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Жиренкопа 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8-71359 36-6-38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аульного округа Жанаталап»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Жанаталап 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8-71359 21-5-80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68.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аульного округа Курсай»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Курсай 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8-71359 21-8-14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69.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аульного округа Кызылжар»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Кызылжар 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8-71340 31-2-73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70.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аульного округа Кобда»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Кобда,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Астана, 37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8-71340 21-5-95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71.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аульного округа Сарбулак»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Сарбулак 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8-71340 24-3-24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72.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аульного округа Согалы»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Согалы 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8-71340 35-2-28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73.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аульного округа Отек»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Отек 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8-71340 21-2-43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74.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аульного округа имени И.Курманова»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И.Курманова 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8-71340 21-5-25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75.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аульного округа Терисаккан»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Терисаккан 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8-71340 21-6-38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Мартукский район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76.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аульного округа Аккудык»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Вознесеновка 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8-71331 24-1-34 </w:t>
            </w:r>
          </w:p>
        </w:tc>
        <w:tc>
          <w:tcPr>
            <w:tcW w:w="2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 за исключением выходных и праздничных дней, с 9-00 до 18-00 часов, обед с 13- 00 до 14-00 часов.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аульного округа Байнасай»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Байнасай 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8-71331 26-3-61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78.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Байторысайского сельского округа»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Байторысай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8-71331 25-3-78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79.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Каратогайского сельского округа»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Каратогай 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8-71331 26-4-24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80.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Карагаевского сельского округа»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Каратаусай 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8-71331 26-6-76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аульного округа Курмансай»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Курмансай 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8-71331 26-1-92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82.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Кызылжарского сельского округа»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Андреевка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8-71331 24-4-63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83.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Мартукского сельского округа»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Мартук,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Есет Кокиулы, 96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8-71331 21-4-63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84.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аульного округа Танирберген»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Сарисансай 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8-71331 27-8-66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85.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Родниковского сельского округа»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Родниковка 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8-71331 25-0-24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86.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Хазиретовского сельского округа»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Хазирет 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8-7132 98-38-40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87.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Хлебодаровского сельского округа»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Хлебодаровка 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8-71331 27-1-78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88.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Яйсанского сельского округа»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Яйсан 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8-71331 28-7-58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Мугалжарский район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89.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«Аппарат акима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Кандыагаш»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Кандыагаш,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Интернациональная, 7 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8-71333 35-3-87</w:t>
            </w:r>
          </w:p>
        </w:tc>
        <w:tc>
          <w:tcPr>
            <w:tcW w:w="2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 за исключением выходных и праздничных дней, с 9-00 до 18-00 часов, обед с 13- 00 до 14-00 часов.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90.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«Аппарат акима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Эмба»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Эмба,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Амирова, 10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8-71334 22-0-65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91.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«Аппарат акима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Жем»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Жем,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Унучко, 1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8-71334 52-5-25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92.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Енбекского аульного округа»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Сагашили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8-71334 38-1-12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93.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Журынского аульного округа»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Журын,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Жубанова, 21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8-71333 42-1-00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94.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Ащысайского аульного округа»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Ащысай,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Калыбаева, 2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8-71333 53-4-15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95.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Аккемирского аульного округа»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Аккемир,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Советская, 46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8-71334 36-0-21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96.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Жубановского аульного округа»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Каракол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8-71333 55-5-43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97.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с.Мугалжар»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Мугалжар 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8-71333 24-0-86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98.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Кумжарганского аульного округа»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Бирлик 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(71333) 54-4-10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99.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Кумсайского аульного округа»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Кумсай 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8-71333 52-2-32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100.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Талдысайского аульного округа»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Талдысай 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8-71333 38-2-37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101.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Егиндыбулакского аульного округа»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Родник 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8-71333 53-4-21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102.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Каиндинского аульного округа»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Кайынды 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8-71334 32-1-86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103.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Батпакколского аульного округа»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Жагабулак,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Школьная, 1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8-71333 51-1-01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Темирский район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104.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Шубаркудукского поселкового округа»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Шубаркудук,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Желтоксан, 5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8-71346 22-3-44</w:t>
            </w:r>
          </w:p>
        </w:tc>
        <w:tc>
          <w:tcPr>
            <w:tcW w:w="2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 за исключением выходных и праздничных дней, с 9-00 до 18-00 часов, обед с 13- 00 до 14-00 часов.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105.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Шубаршийского поселкового округа»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Шубарши,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Парковая, 10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8-71346 26-2-49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106.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.ГУ «Аппарат акима Темирского городского округа»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Темир,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Абилкайыр-хана, 13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8-71346 25-6-37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107.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Таскопинского сельского округа»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Таскопа 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8-71347 29-0-10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108.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«Аппарат акима Кайындинского сельского округа» 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Кайынды 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8-71346 25-1-76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109.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Бородиннского сельского округа»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Шыгырлы 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8-71346 25-8-00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110.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Саркульского сельского округа»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Саркуль 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8-71346 27-1-58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111.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Кенестуского сельского округа»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Копа 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8-71346 28-6-61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112.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Аксайского сельского округа»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Аксай 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8-71346 25-3-24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113.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Алтыкарасуского сельского округа»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Алтыкарасу 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8-71346 25-2-50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Уилский район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114.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аульного округа Кайынды»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Сага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8-71332 31-4-10</w:t>
            </w:r>
          </w:p>
        </w:tc>
        <w:tc>
          <w:tcPr>
            <w:tcW w:w="2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 за исключением выходных и праздничных дней, с 9-00 до 18-00 часов, обед с 13- 00 до 14-00 часов.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115.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аульного округа Каратал»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Каратал 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8-71332 37-5-34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116.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аульного округа Коптогай»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Коптогай 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8-71332 32-3-26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117.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аульного округа Караой»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Караой 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8-71332 21-7-36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118.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аульного округа Сарбие»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Сарбие 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8-71332 21-6-11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119.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аульного округа Саралжын»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Кемер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8-71332 36-1-17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120.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аульного округа Ойыл»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Ойыл,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Жолмырзаева, 7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8-71332 21-0-20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Хромтауский район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121.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Хромтау»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Хромтау,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Победы, 4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8-71336 21-7-77</w:t>
            </w:r>
          </w:p>
        </w:tc>
        <w:tc>
          <w:tcPr>
            <w:tcW w:w="2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 за исключением выходных и праздничных дней, с 9-00 до 18-00 часов, обед с 13- 00 до 14-00 часов.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122.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Абайского сельского округа»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Абай 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8-71336 21-1-72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123.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Акжарского сельского округа»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Акжар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8-71336 38-3-74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124.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Аккудукского сельского округа»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Аккудук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8-71336 23-4-73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125.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Бугетсайского сельского округа»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Бугетсай 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8-71336 47-0-30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126.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сельского округа Дон»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Дон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8-71336 41-1-41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127.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Копинского сельского округа»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Копа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8-71336 46-4-71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128.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Кудуксайского сельского округа»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Кудуксай 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8-71336 46-3-70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129.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Кызылсуского сельского округа»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Кызылсу 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8-71336 22-7-81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130.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Коктюбинского сельского округа»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Коктюба 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8-71336 21-6-60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131.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Коктауского сельского округа»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Коктау 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8-71336 43-0-10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132.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Никельтауского сельского округа»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Никельтау 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8-71336 25-4-77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133.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Табантальского сельского округа»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Табантал 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8-71336 38-3-42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134.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Тасоткельского сельского округа»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Тасоткель 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8-71336 23-0-60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135.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Тассайского сельского округа»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Тассай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(71336) 38-3-61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Шалкарский район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136.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«Аппарат акима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Шалкар»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Шалкар,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Айтеке би, 63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8-71349 21-9-79</w:t>
            </w:r>
          </w:p>
        </w:tc>
        <w:tc>
          <w:tcPr>
            <w:tcW w:w="2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 за исключением выходных и праздничных дней, с 9-00 до 18-00 часов, обед с 13- 00 до 14-00 часов.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137.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Бозойского сельского округа»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Бозой,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Уран Бактыбай, 29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8-71349 62-5-21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138.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сельского округа Есет Котибарулы»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Байкадам 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8-71349 24-4-16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139.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Шалкарского сельского округа»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Жылтыр 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8-71335 28-1-19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140.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Кауылжырского сельского округа»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Кауылжыр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8-71349 42-3-23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141.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Шетыргызского сельского округа»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Каратогай 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8-71347 25-3-36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142.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Жанаконысского сельского округа»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Аккайтым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8-71349 26-1-69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143.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Тогузского сельского округа»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ст. Тогуз 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8-71347 33-6-37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144.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Актогайского сельского округа»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Котыртас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8-71348 25-5-90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145.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Айшакского сельского округа»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Бегимбет 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8-71349 28-1-38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146.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Берчогурского сельского округа»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Берчогур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8-71347 27-0-05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147.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Кишикумского сельского округа»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Шиликти 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8-71347 33-5-10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148.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Монкебийского сельского округа»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Монке би 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8-71348 25-3-20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44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«Назначение социальной помощи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специалистам социальной сферы,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проживающим в сельской местности,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приобретению топлива»</w:t>
      </w:r>
    </w:p>
    <w:bookmarkEnd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Филиалы РГП «ЦОН по Актюбинской области»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1"/>
        <w:gridCol w:w="4614"/>
        <w:gridCol w:w="4908"/>
        <w:gridCol w:w="3277"/>
      </w:tblGrid>
      <w:tr>
        <w:trPr>
          <w:trHeight w:val="111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ЦОН (городские, районные филиалы, отделы, отделения) 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Юридический адрес расположения Центров (город, район, улица, № дома (кв.)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и номер телефона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(прямой/приемная)</w:t>
            </w:r>
          </w:p>
        </w:tc>
      </w:tr>
      <w:tr>
        <w:trPr>
          <w:trHeight w:val="51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Актюбинской области»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030019, город Актобе,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Тургенева, 109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8- 7132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55-13-55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56-57-87</w:t>
            </w:r>
          </w:p>
        </w:tc>
      </w:tr>
      <w:tr>
        <w:trPr>
          <w:trHeight w:val="52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Актобинский городской отдел № 1. 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030019, город Актобе,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Тургенева, 109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57-80-27</w:t>
            </w:r>
          </w:p>
        </w:tc>
      </w:tr>
      <w:tr>
        <w:trPr>
          <w:trHeight w:val="52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Айтекебийский районный отдел № 12. 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030100, Айтекебийский район,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Комсомольское,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Балдырган, 10.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22-3-73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22-3-74</w:t>
            </w:r>
          </w:p>
        </w:tc>
      </w:tr>
      <w:tr>
        <w:trPr>
          <w:trHeight w:val="42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Алгинский районный отдел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030200, Алгинский район,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Алга,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Кирова, 23.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4-20-79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4-10-96</w:t>
            </w:r>
          </w:p>
        </w:tc>
      </w:tr>
      <w:tr>
        <w:trPr>
          <w:trHeight w:val="51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Байганинский районный отдел 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030300, Байганинский район,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Карауылкелды,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Барак батыра, 41 «А».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23-5-86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23-5-87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23-5-88</w:t>
            </w:r>
          </w:p>
        </w:tc>
      </w:tr>
      <w:tr>
        <w:trPr>
          <w:trHeight w:val="45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Иргизский районный отдел 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030400, Иргизский район,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Иргиз,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Жангельдина, 7.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21-8-28</w:t>
            </w:r>
          </w:p>
        </w:tc>
      </w:tr>
      <w:tr>
        <w:trPr>
          <w:trHeight w:val="78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Каргалинский районный отдел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Каргалинское (Жилянка).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030500, Каргалинский район,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Каргалинское (Жилянка), улица Сатпаева, 10.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98-60-05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98-60-06</w:t>
            </w:r>
          </w:p>
        </w:tc>
      </w:tr>
      <w:tr>
        <w:trPr>
          <w:trHeight w:val="52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Каргалинский районный отдел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Бадамша.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030500, Каргалинский район,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Бадамша,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Айтекеби, 27.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23-4-64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23-4-62</w:t>
            </w:r>
          </w:p>
        </w:tc>
      </w:tr>
      <w:tr>
        <w:trPr>
          <w:trHeight w:val="55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Кобдинский районный отдел 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031000, Кобдинский район,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Кобда,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переулок Нурымжанова, 2.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22-1-47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22-1-38</w:t>
            </w:r>
          </w:p>
        </w:tc>
      </w:tr>
      <w:tr>
        <w:trPr>
          <w:trHeight w:val="51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Мартукский районный отдел 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030600, Мартукский район,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Мартук,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Байтурсынова, 1 «Б».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22-4-13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22-1-14</w:t>
            </w:r>
          </w:p>
        </w:tc>
      </w:tr>
      <w:tr>
        <w:trPr>
          <w:trHeight w:val="51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Мугалжарский районный отдел 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030700, Мугалжарский район,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Кандыагаш, микрорайон «Молодежный», 47 «Б».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30-2-19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30-2-18</w:t>
            </w:r>
          </w:p>
        </w:tc>
      </w:tr>
      <w:tr>
        <w:trPr>
          <w:trHeight w:val="27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Эмбенский районный отдел 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031300, Мугалжарский район,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Эмба,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Амирова, 10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23-9-83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23-9-87</w:t>
            </w:r>
          </w:p>
        </w:tc>
      </w:tr>
      <w:tr>
        <w:trPr>
          <w:trHeight w:val="51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Темирский районный отдел № 8. 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030800, Темирский район,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поселок Шубаркудук,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Байганина, 15 «А»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23-5-83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23-5-84</w:t>
            </w:r>
          </w:p>
        </w:tc>
      </w:tr>
      <w:tr>
        <w:trPr>
          <w:trHeight w:val="51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Уилский районный отдел 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030900, Уилский район,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Уил,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Кокжар, 64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21-1-81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21-1-82</w:t>
            </w:r>
          </w:p>
        </w:tc>
      </w:tr>
      <w:tr>
        <w:trPr>
          <w:trHeight w:val="51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Хромтауский районный отдел 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031100, Хромтауский район,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Хромтау,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Абая, 12.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26-6-33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26-6-34</w:t>
            </w:r>
          </w:p>
        </w:tc>
      </w:tr>
      <w:tr>
        <w:trPr>
          <w:trHeight w:val="54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Шалкарский районный отдел 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031200, Шалкарский район,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Шалкар,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Айтекеби, 63.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8- 71335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23-6-10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23-6-11</w:t>
            </w:r>
          </w:p>
        </w:tc>
      </w:tr>
    </w:tbl>
    <w:bookmarkStart w:name="z44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«Назначение социальной помощи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специалистам социальной сферы,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проживающим в сельской местности,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приобретению топлива»</w:t>
      </w:r>
    </w:p>
    <w:bookmarkEnd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8"/>
        <w:gridCol w:w="2992"/>
        <w:gridCol w:w="2443"/>
        <w:gridCol w:w="3034"/>
        <w:gridCol w:w="4493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Действия основного процесса (хода, потока работ)</w:t>
            </w:r>
          </w:p>
        </w:tc>
      </w:tr>
      <w:tr>
        <w:trPr>
          <w:trHeight w:val="60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 работ)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2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Центра.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отдела Центра. 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уполномоченного органа</w:t>
            </w:r>
          </w:p>
        </w:tc>
      </w:tr>
      <w:tr>
        <w:trPr>
          <w:trHeight w:val="12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Проводит регистрацию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заявления.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Собирает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документы. Составляет реестр.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Фиксирует при помощи сканера штрихкода.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Фиксирует в ИС Центра (в случае отсутствия в уполномоченном органе собственной информационной системы) и проводит регистрацию полученных документов, и передает на рассмотрение руководителю.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Запись в журнале регистрации.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Реестр. 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Запись в журнале регистрации.</w:t>
            </w:r>
          </w:p>
        </w:tc>
      </w:tr>
      <w:tr>
        <w:trPr>
          <w:trHeight w:val="21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минут.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Центр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2-х раз в день;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сельского округа не менее 1 раза в день.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минут.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 работ)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 уполномоченного органа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</w:tr>
      <w:tr>
        <w:trPr>
          <w:trHeight w:val="34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Дает поручение ответственному исполнителю.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Проверяет полноту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правильность оформления документов, оформляет уведомление или подготавливает мотивированный отказ. 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документы.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Резолюция.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руководителю на подписание.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уведомление или мотивированный отказ.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минут.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уполномоченном органе в течение 10-ти рабочих дней;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акима сельского округа в течение 15-ти рабочих дней; в Центре в течение 10-ти рабочих дней.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минут.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9"/>
        <w:gridCol w:w="4237"/>
        <w:gridCol w:w="4210"/>
        <w:gridCol w:w="432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потока работ)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уполномоченного органа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Центра.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в книге регистрации уведомление или мотивированный отказ.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Получает уведомление или мотивированный отказ. Фиксирует поступившие документы при помощи сканера штрихкода.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уведомление или мотивированный отказ акиму сельского округа, в Центр или выдает потребителю.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 выдаче уведомления или мотивированного отказа потребителю.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1-го рабочего дня.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Центре в течение 1-го рабочего дня;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 акима сельского округа в течение 4-х рабочих дней. 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Варианты использования. Основной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86"/>
        <w:gridCol w:w="2447"/>
        <w:gridCol w:w="2808"/>
        <w:gridCol w:w="2617"/>
        <w:gridCol w:w="2682"/>
      </w:tblGrid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сельского округа.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отдела Центра.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сельского округа.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уполномоченного органа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 уполномоченного органа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Проводит регистрацию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заявления.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Собирает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документы. Составляет реестр. Фиксирует при помощи сканера штрихкода.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 3.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Фиксирует в ИС Центра (в случае отсутствия в уполномоченном органе собственной информационной системы) и проводит регистрацию полученных документов, и передает на рассмотрение руководителю.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4. Дает поручение ответственному исполнителю.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5. Проверяет полноту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правильность оформления документов, оформляет уведомление.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6. Подписывает уведомление.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7. Регистрирует уведомление и направляет в акиму сельского округа, в Центр или выдает потребителю.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8. Получает уведомление. Фиксирует поступившие документы при помощи сканера штрихкода.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 выдаче уведомления потребителю (в Центре в течение 1-го рабочего дня; у акима сельского округа в течение 4-х рабочих дней).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Варианты использования. Альтернативный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7"/>
        <w:gridCol w:w="2404"/>
        <w:gridCol w:w="3166"/>
        <w:gridCol w:w="2595"/>
        <w:gridCol w:w="2638"/>
      </w:tblGrid>
      <w:tr>
        <w:trPr>
          <w:trHeight w:val="30" w:hRule="atLeast"/>
        </w:trPr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сельского округа.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отдела Центра.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сельского округа.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уполномоченого органа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 уполномоченного органа</w:t>
            </w:r>
          </w:p>
        </w:tc>
      </w:tr>
      <w:tr>
        <w:trPr>
          <w:trHeight w:val="30" w:hRule="atLeast"/>
        </w:trPr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Проводит регистрацию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заявления.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Собирает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документы. Составляет реестр. Фиксирует при помощи сканера штрихкода.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 3.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Фиксирует в ИС Центра (в случае отсутствия в уполномоченном органе собственной информационной системы) и проводит регистрацию полученных документов, и передает на рассмотрение руководителю.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4. Дает поручение ответственному исполнителю.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5. Проверяет полноту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правильность оформления документов, подготавливает мотивированный отказ.</w:t>
            </w:r>
          </w:p>
        </w:tc>
      </w:tr>
      <w:tr>
        <w:trPr>
          <w:trHeight w:val="30" w:hRule="atLeast"/>
        </w:trPr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6. Подписывает мотивирован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ный отказ. 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7. Регистрирует мотивированный отказ и направляет акиму сельского округа, в Центр или выдает потребителю.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8. Получает мотивированный отказ. Фиксирует поступившие документы при помощи сканера штрихкода.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 выдаче мотивированного отказа потребителю (в Центре в течение 1-го рабочего дня; у акима сельского округа в течение 4-х рабочих дней).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4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«Назначение социальной помощи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специалистам социальной сферы,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проживающим в сельской местности,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приобретению топлива»</w:t>
      </w:r>
    </w:p>
    <w:bookmarkEnd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Схемы функционального взаимодействия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74000" cy="425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74000" cy="425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