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043a" w14:textId="0140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Егиндыкольскому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27 апреля 2012 года № А-4/120. Зарегистрировано Управлением юстиции Егиндыкольского района Акмолинской области 7 мая 2012 года № 1-8-126. Утратило силу в связи с истечением срока применения - (письмо аппарата акима Егиндыкольского района Акмолинской области от 10 июня 2013 года № 495)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Егиндыкольского района Акмолинской области от 10.06.2013 № 495).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на основании рекомендации товарищества с ограниченной ответственностью «Научно-производственный центр зернового хозяйства имени А.И.Бараева» от 9 апреля 2012 года № 299, акимат Егиндыкольского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субсидии и оптимальные сроки сева по каждому виду субсидируемых приоритетных сельскохозяйственных культур по Егиндыкольскому району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Искакову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Б.Султанов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А-4/120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заявок на включение в список получателей субсидии и оптимальные сроки сева по каждому виду субсидируемых приоритетных сельскохозяйственных культур по Егиндыкольскому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4946"/>
        <w:gridCol w:w="3310"/>
        <w:gridCol w:w="3176"/>
      </w:tblGrid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субсидируемых приоритетных сельскохозяйственных культур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сельскохозяйственных культур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получателей субсидии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27 мая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1 июня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июня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 июня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 июня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ячмень, овес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июня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 июня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 июня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30 мая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Весенний посев многолетних злаковых и бобовых трав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17 мая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