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4cd66" w14:textId="db4cd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17 марта 2011 года № 60. Зарегистрировано Департаментом юстиции Западно-Казахстанской области 30 марта 2011 года № 7-11-136. Утратило силу - постановлением акимата Таскалинского района Западно-Казахстанской области от 6 мая 2011 года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Таскалинского района Западно-Казахстанской области от 06.05.2011 № 96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февраля 2011 года № 1149 "О назначении внеочередных выборов Президента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Совместно с Таскалинской районной территориальной избирательной комиссией (по согласованию) определить места для размещения агитационных печатных материалов для всех кандидатов во внеочередных выборах Президента Республики Казахстан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Оснастить определенные места для размещения агитационных печатных материалов стендами, щитами,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Л. Жубанышкалиеву.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 и распространяется на правовые отношения возникающие с 3 марта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 О. Мырзагалиев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Таскалинской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-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_____________Ж. Балыков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17.03.2011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Таскалинского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марта 2011 года № 60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
печатных материалов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3730"/>
        <w:gridCol w:w="7428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Ақтау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аппарата акима аульного округа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Беленький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 зданием фельдшерского пункта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Черная Падина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библиотеки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Амангелды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Первая Чижа 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Достык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фельшерского акушерского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Бастау 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Ынтымақ 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Атамекен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аппарата акима аульного округа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Калмақ-Шабын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библиотеки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Кисық-Сай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библиотеки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Таскала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районного центр досуга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Пересечении улиц Жақсыгулова и Абая, Пересечение улиц Маметова-Ордженикидзе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зданием общеобразовательной щколы-гимназии "Сәулет"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Бірлік 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Жігер 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фельдшерского пункта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Оян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зданием школы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Кеңжайлау 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Мереке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Мерей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аульного дома культуры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Аққайнар 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библиотеки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Өркен 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Айнабұлақ 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Тоғайлы 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Вторая Чижа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сельского дома культуры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Талды-Булақ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школы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Ермольчево</w:t>
            </w:r>
          </w:p>
        </w:tc>
        <w:tc>
          <w:tcPr>
            <w:tcW w:w="7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библиотеки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