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6e03" w14:textId="a7a6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на правом берегу Бухтарминского водохранилища в створах от поселка Октябрьский до плотины Бухтарминской гидроэлектростанции Зыряновского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июля 2011 года N 152. Зарегистрировано Департаментом юстиции Восточно-Казахстанской области 15 августа 2011 года за N 2551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"Установление водоохранных зон и полос на Бухтарминском водохранилище (правый берег) в створах от поселка Октябрьский до плотины Бухтарминской гидроэлектростанции" и в целях охраны от загрязнения и истощения водных объектов,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постановления Восточно-Казахстанского областного акимата от 22.12.2016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водоохранную зону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водоохранную полосу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правом берегу Бухтарминского водохранилища в створах от поселка Октябрьский до плотины Бухтарминской гидроэлектростанции Зыряновского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на правом берегу Бухтарминского водохранилища в створах от поселка Октябрьский до плотины Бухтарминской гидроэлектростанции Зыряновского района Восточно-Казахстанской области согласно действующему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Управлению природных ресурсов и регулирования природопользования Восточно-Казахстанской области (Чернецкий В.Е.) передать проект "Установление водоохранных зон и полос на Бухтарминском водохранилище (правый берег) в створах от поселка Октябрьский до плотины Бухтарминской гидроэлектростанции" акиму Зыряновского района для принятия мер в соответствии с установленной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компетенцией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области Пинчука Г.В.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Иртышской бассейновой 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регулированию использования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охране водных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Тлеубаев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Директор департамента комитета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санитарно-эпидемиологического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здравоохранения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Казахстан по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июля 2011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на правом берегу Бухтарминского водохранилища в створах от поселка Октябрьский до плотины Бухтарминской гидроэлектростанции Зыряновского района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2328"/>
        <w:gridCol w:w="1138"/>
        <w:gridCol w:w="1721"/>
        <w:gridCol w:w="2353"/>
        <w:gridCol w:w="1428"/>
        <w:gridCol w:w="1429"/>
        <w:gridCol w:w="1478"/>
      </w:tblGrid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объект, его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водоохранная полоса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границ, 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ширина, 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границ, 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ширина, 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Бухтарминское водохранилище, правый берег, в створах: от поселка Октябрьский до плотины Бухтарминской гидроэлектростанции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Примечание: границы и ширина водоохранной зоны и водоохранной полосы отражены в картографическом материале утвержденного проекта "Установление водоохранных зон и полос на Бухтарминском водохранилище (правый берег) в створах от поселка Октябрьский до плотины Бухтарминской гидроэлектростанции"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управления 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ресурсов и 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природопользования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Чернецкий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