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fe22" w14:textId="ed1f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сфере сельского хозяйства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30 декабря 2011 года № 401. Зарегистрировано Департаментом юстиции Атырауской области 8 февраля 2012 года № 2608. Утратило силу постановлением областного акимата Атырауской области от 21 июня 2013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областного акимата Атырауской области от 21.06.2013 №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области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"Выдача справок о наличии личного подсобного хозяйства"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"Выдача ветеринарной справки действующей на территории соответствующей административно- территориальной единицы"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Атырауского областного акимата от 29.03.2013 № 125.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"Аттестация апробаторов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семенных экспертов"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"Выдача ветеринарного паспорта на животное"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Атырауского областного акимата от 29.03.2013 № 125.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с изменениями, внесенным постановлением Атырауского областного акимата от 29.03.2013 № 125.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Керимова А.А.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Рыскалиев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"28" декабря 2011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401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401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 о наличии личного подсобного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 (далее –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местные исполнительные органы (акимы поселков, аула (села), аульного (сельских) округов).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уполномоченным органом, а также через Центры обслуживания населения (далее – Центр) на альтернативной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подпункта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"Об утверждении стандарта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 о наличии личного подсобного хозяйства (на бумажном носителе) (далее – справка),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по вопросам оказания государственной услуги, о ходе оказания государственной услуги можно получить в уполномоченном органе или в Центре, адреса и график работы, которых указаны в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с момента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необходимых документов потребителем,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не более 2 (двух)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до получения государственной услуги – не более 10 (десяти)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потребителю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данных о наличии личного подсобного хозяйства в похозяйственной книге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 или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оформляет и выдает результат оказания услуги потребителю при обращении напрямую, осуществляет рассмотрение представленного заявления из Центра, подготавливает мотивированный отказ, оформляет справку,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Центре и в уполномоченном органе, составляет один сотрудник.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"окон", на которых указывается фамилия, имя, отчество и должность инспектора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потребителю выдается справка, подтверждающая сдачу потребителем всех необходимых документов для получения государственной услуги, в которой содержится штамп Центра и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потребитель обращается в устной форме с предоставлением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 с представлением оригинала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и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3"/>
        <w:gridCol w:w="2453"/>
        <w:gridCol w:w="3422"/>
        <w:gridCol w:w="3222"/>
      </w:tblGrid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525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Атырау"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ул. Сатпаева, 13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87122-271608 87122-271623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Аксайского сельского округа" города Атырау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село Аксай, ул. Тайманова, 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87122-398184 87122-398262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Атырауского сельского округа" города Атырау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село Атырау, ул. Балманова, 32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87122-247250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Балыкшинского поселкового округа" города Атырау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пос. Балыкшы, ул. Байжигитова 80 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87122-243779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Геологского сельского округа" города Атырау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село Геолог, ул. Геолог, 65а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87122-390855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Жумыскерского поселкового округа" города Атырау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пос.Жумыскер, ул. Сахипова 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87122 231220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  акима Еркинкалинского сельского округа" города Атырау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  село Еркинкала, ул. Тусипкалиева, 11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87122-233152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Кайыршахтинского сельского округа" города Атырау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село Томарлы, ул.Колхозная, 4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87122-391185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Кенузекского сельского округа" города Атырау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село Таскала, ул.Центральная, 20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87122-248501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Дамбинского сельского округа" города Атырау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Атырау, село Дамба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87122-257171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Кульсары" Жылыойского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город Кульсары, пр. Абдрахманова, 7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871237-50887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Жана-Каратон" Жылыойского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пос. Жана-Каратон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871237-25845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Жемского сельского округа" Жылыойского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село Жем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871237-29100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Аккизтогайского сельского округа" Жылыойского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село  Аккизтогай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871237-27095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Кара-Арнинского сельского округа" Жылыойского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село Кара-Арна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871237-26045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Косшагилского сельского округа" Жылыойского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село Косшагил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871237-28500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Майкомгенского сельского округа" Жылыойского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село Майкомген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871237-27501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сельского округа" Индерского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село Елтай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871234-25247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Есболского сельского округа" Индерского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село Есбол, ул.Жамбыла,22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871234-24537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аульного округа" Индерского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аул Жарсуат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871234-23333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Боденевского аульного округа" Индерского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аул Бодене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871234-26410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Орликовского сельского округа" Индерского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Индерскии район, село Орлик, ул. Усенова,16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871234-27347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Коктогайского сельского округа" Индерского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село Коктогай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871234-28647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Индерборского поселкового округа" Индерского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поселок Индербор, ул. Конаев, 18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871234-21826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Кызылкогинского аульного округа" Кызылкогинского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аул Карабау, ул. А.Игиликулы, 7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871238-31525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Тайсойганского аульного округа" Кызылкогинского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аул Тайсойган, ул. А. Самарханова,4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871238-91313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Жамбульского аульного округа" Кызылкогинского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Караколь, ул. М.Айшуакова,41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871238-41419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Тасшагильского аульного округа" Кызылкогинского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Тасшагыл, ул. М.Насипкали,38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871238-51142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Коздикаринского аульного округа" Кызылкогинского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Коныстану, ул. К. Жагалбаева,23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871238-27244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Уильского аульного округа" Кызылкогинского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Жаскайрат,  ул.Х.Досмухамедо-ва, 14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871238-25254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Жангельдинского аульного округа" Кызылкогинского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аул Жангельдино, ул.М. Лукпанова,16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871238-26262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Сагизского сельского округа" Кызылкогинского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Сагиз, ул. А. Аширова, 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871238-71047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Мукурского сельского округа" Кызылкогинского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Мукур, ул.Г.Есенгалиева, 20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871238-61529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Миялинского сельского округа" Кызылкогинского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Миялы, ул. Сатпаева,12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871238-21251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Исатайского сельского округа" Исатайского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Исатай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871231-26301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Нарынского сельского округа" Исатайского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Нарын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871231-27301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Жанбайского сельского округа" Исатайского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Жанбай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871231-25301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Аккистауского сельского округа" Исатайского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Аккистау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871231-20245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Забурунского сельского округа" Исатайского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Зинеден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871231-28301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Тушыкудыкского сельского округа" Исатайского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Тушыкудык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871231-23301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Камыскалинского сельского округа" Исатайского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Х. Ергалиева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871231-24301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Аккольского сельского округа" Курмангазинского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Акколь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8171233-71077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Асанского сельского округа" Курмангазинского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Асан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871233-73048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Макашского сельского округа" Курмангазинского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Алга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871233-33141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Енбекшинского сельского округа" Курмангазинского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Жумекен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871233-33529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Ганюшкинского сельского округа" Курмангазинского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Ганюшкино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871233-21548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Тенизского сельского округа" Курмангазинского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Приморье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871233-37510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Бирликовского сельского округа" Курмангазинского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Бирлик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871233-31280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Сафоновского сельского округа" Курмангазинского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Сафоновка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871233-33480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Байдинского сельского округа" Курмангазинского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Котяевка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871233-61411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Шортанбайского сельского округа" Курмангазинского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Шортанбай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871233-32116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Кигашского сельского округа" Курмангазинского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Кигаш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871233-36207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Дынгызыльского сельского округа" Курмангазинского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Жыланды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871233-39434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Орлинского  сельского округа" Курмангазинского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Орлы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871233-35453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Дашинского сельского округа" Курмангазинского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Дашино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871233-34275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Нуржауского сельского округа" Курмангазинского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Нуржау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871233-38309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Азгирского сельского округа" Курмангазинского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Балкудук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871259-41411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Коптогайского сельского округа" Курмангазинского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Коптогай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871233-30422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Суюндукского сельского округа" Курмангазинского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Суюндук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871259-51153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Кудряшовского сельского округа" Курмангазинского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Кудряшово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871233-32690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Макат" Макатского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поселок Макат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871239-30407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Доссор" Макатского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поселок Доссор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871239-21133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Искине" Макатского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поселок Искине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871239-55600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Байчунас" Макатского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поселок Байчунас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871239-41100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Махамбетского сельского округа" Махамбетского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Махамбет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871236-21533 871236-21147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Баксайского сельского округа" Махамбетского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Тандай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871236-28511 871236-28513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сельского округа" Махамбетского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Алмалы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871236-28144 871236-28271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Бейбарысского сельского округа" Махамбетского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Бейбарыс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871236-26401 871236-26324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Сарайчиковского сельского округа" Махамбетского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Сарайшык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871236-25521 871236-25522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Жалгансайского сельского округа" Махамбетского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Жалгансай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871236-24001 871236-24002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Сарытогайского сельского округа" Махамбетского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Сарытогай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871236-24206 871236-24244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сельского округа" Махамбетского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Актогай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871236-24524 871236-24528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Акжайыкского сельского округа" Махамбетского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Акжайык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871236-25204 871236-25224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Есболского сельского округа" Махамбетского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Есбол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871236-26601 871236-26602</w:t>
            </w:r>
          </w:p>
        </w:tc>
      </w:tr>
      <w:tr>
        <w:trPr>
          <w:trHeight w:val="120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Алгинского сельского округа" Махамбетского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Алга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871236-27551871236-27570</w:t>
            </w:r>
          </w:p>
        </w:tc>
      </w:tr>
    </w:tbl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3203"/>
        <w:gridCol w:w="4504"/>
        <w:gridCol w:w="2763"/>
        <w:gridCol w:w="2787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 центра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операционного зала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руководителя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"ЦОН"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 город Атырау проспект Сатпаева дом 23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21-34-57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213717 ф.213467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городской отдел филиала РГП "ЦОН"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 город Атырау ул. Баймуханова дом 16а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35-75-46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 35-75-05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"ЦОН"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 город Атырау поселок Балыкшы ул. Байжигитова дом 80А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24-34-90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"ЦОН"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 Жылыойский район город Кульсары ул. Бейбитшилик дом 8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8-71237-5-03-54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8-71237-5-03-54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"ЦОН"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 Курмангазинский район село Ганюшкино ул. Есболаева дом 66а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8-71233-2-05-13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8-71233-2-05-13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"ЦОН"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 Кызылкогинский район село Миялы, ул. Абая дом 1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8-71238-2-20-46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8-71238-2-20-46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"ЦОН"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 Индерский район поселок Индер ул. Мендигалиева дом 30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8-71234-2-12-96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8-71234-2-12-96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"ЦОН"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 Исатайский район село Аккыстау ул. Казахстан дом 9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8-71231-2-16-70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8-71231-2-16-70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"ЦОН"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 Макатский район поселок Макат, ул. Центральная дом 2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8-71239-3-22-97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8-71239-3-22-97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"ЦОН"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 Махамбетский район село Махамбет, ул. Абая дом 10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8-71236-2-24-96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8-71236-2-24-96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"ЦОН" - Филиал Республиканского государственного предприятия на праве хозяйственного ведения "Центр обслуживания населения" по Атырауской области</w:t>
      </w:r>
    </w:p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1283"/>
        <w:gridCol w:w="1910"/>
        <w:gridCol w:w="1738"/>
        <w:gridCol w:w="2258"/>
        <w:gridCol w:w="5"/>
        <w:gridCol w:w="39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 документы в 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завершения(данные, документ, организационно-распорядительное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 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потребителя в уполномоченный орган - оформляет справку или мотивированный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потребителя в Центр - осуществляет проверку полноты документов, оформляет справку или подготавливает мотивированный отказ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документ,организационно-распорядительное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для подписания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потребителя в уполномоченный 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с момента обращения. При обращении потребителя в Центр в течение 1 рабочего дня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8"/>
        <w:gridCol w:w="2424"/>
        <w:gridCol w:w="3393"/>
        <w:gridCol w:w="5145"/>
      </w:tblGrid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(хода,потока работ)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Руководствоуполномоченного органа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 в журнале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(данные,документ,организационно-распорядительное решение)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или мотивированного отказа потребителю или в Центр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рабочего дня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следующегодействия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1"/>
        <w:gridCol w:w="4044"/>
        <w:gridCol w:w="3230"/>
        <w:gridCol w:w="2855"/>
      </w:tblGrid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уполномоченного органа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Руководствоуполномоченного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 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наложениерезолюции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 и передача справки в 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Выдача справки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3"/>
        <w:gridCol w:w="3288"/>
        <w:gridCol w:w="3372"/>
        <w:gridCol w:w="3477"/>
      </w:tblGrid>
      <w:tr>
        <w:trPr>
          <w:trHeight w:val="30" w:hRule="atLeast"/>
        </w:trPr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уполномоченного органа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 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выдача расписки,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 органа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отказа,передача отказа в 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868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  № 401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  № 401</w:t>
      </w:r>
    </w:p>
    <w:bookmarkStart w:name="z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ветеринарной справки действующей на территории соответствующей административно-территориальной единицы"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ветеринарной справки действующей на территории соответствующей административно- территориальной единицы" (далее -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физические и 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подразделение местного исполнительного органа города районного значения, поселка, аула (села), аульного (сельского) округа, осуществляющего деятельность области ветеринарии.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ветеринарным врачом (ветврачом)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подпункта 13)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ветеринарии", раздела 4 Правил выдачи ветеринарных документов на объекты государственного ветеринарно-санитарного контроля, утвержденного приказом исполняющего обязанности Министра сельского хозяйства Республики Казахстан от 31 декабря 2009 года № 761, постановления Правительства Республики Казахстан от 29 апреля 2011 года № 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ветеринарной справки, действующей на территории соответствующей административно-территориальной единицы (на бумажном носителе) (далее – справка) либо мотивированный ответ об отказе в представлении государственной услуги в письменном виде.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по вопросам оказания государственной услуги, о ходе оказания государственной услуги можно получить у ветврача уполномоченного органа по месту нахождения, адрес и график работы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–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за получением государственной услуги обращается к ветврачу;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ветврач регистрирует, осуществляет рассмотрение обращения, оформляет справку либо мотивированный отказ и выдает результат оказания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услуги, составляет один сотрудник.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справки потребитель обращается к ветврачу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 и требований к ним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задействована следующая структурно-функциональная единица (далее - СФЕ): ветврач.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ветврач.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8"/>
    <w:bookmarkStart w:name="z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ветеринарной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 действующей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соответствующей 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территориальной единицы" 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2998"/>
        <w:gridCol w:w="3836"/>
        <w:gridCol w:w="2688"/>
      </w:tblGrid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уполномоченных 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4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Аксайского сельского округа" города Атырау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село Аксай  ул.Тайманова,2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87122-398184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Атырауского сельского округа"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село Атырау, ул. Балманова, 64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87122-247373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Балыкшинского поселкового округа" города Атырау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пос.Балыкшы ул. Байжигитова, 80а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87122-243779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Геологского сельского округа" города Атырау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село Геолог ул. Геолог, 65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87122-390855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Жумыскерского поселкового округа" города Атырау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пос.Жумыскер ул. Акжайык, 1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87122 231220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  акима Еркинкалинского сельского округа" города Атырау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село Еркинкала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87122-233152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Кайыршахтинского сельского округа" города Атырау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село Томарлы,  ул. Колхозная,4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87122-391185</w:t>
            </w:r>
          </w:p>
        </w:tc>
      </w:tr>
      <w:tr>
        <w:trPr>
          <w:trHeight w:val="81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Кенузекского сельского округа" города Атырау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село Таскала,  ул. Центральная, 18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87122-248501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Дамбинского сельского округа" города Атырау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село Дамба, ул.Жангелдина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87122-257171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Кульсары" Жылыойского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город Кульсары, пр. Абдрахманова, 7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871237-50887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Жана-Каратон" Жылыойского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поселок Жана-Каратон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871237-25845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Жемского сельского округа" Жылыойского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село Жем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871237-29100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Аккизтогайского сельского округа" Жылыойского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село Аккизтогай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871237-27095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Кара-Арнинского сельского округа" Жылыойского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село Кара-Арна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871237-26045</w:t>
            </w:r>
          </w:p>
        </w:tc>
      </w:tr>
      <w:tr>
        <w:trPr>
          <w:trHeight w:val="105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Косшагилского сельского округа" Жылыойского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село Косшагил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871237-28500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Майкомгенского сельского округа" Жылыойского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село Майкомген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871237-29100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сельского округа" Индерского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село Елтай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871234-25247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Есболского сельского округа" Индерского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село Есбол, ул. Жамбыла, 22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871234-24537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аульного округа" Индерского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аул Жарсуат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871234-23333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Боденевского аульного округа" Индерского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аул Бодене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871234-26410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Орликовского сельского округа" Индерского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Индерскии район, село Орлик, ул. Усенова, 16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871234-27347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Коктогайского сельского округа" Индерского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село Коктогай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871234-28647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Индерборского  поселкового округа" Индерского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поселок Индербор, ул. Конаева, 18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871234-21826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Кызылкогинского аульного округа" Кызылкогинского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аул Карабау, ул. Игиликулы, 7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871238-31525 Факс: 31344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Тайсойганского аульного округа" Кызылкогинского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аул Тайсойган, ул. Самарханова, 4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871238-91313  факс: 91314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Жамбульского аульного округа" Кызылкогинского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Караколь, ул. Айшуакова, 41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871238-41419 факс: 41425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Тасшагильского аульного округа" Кызылкогинского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Тасшагыл, ул. Насипкали, 38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871238-51142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Коздикаринского аульного округа" Кызылкогинского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Коныстану, ул. Жагалбаева, 23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871238-27244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Уильского аульного округа" Кызылкогинского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 село Жаскайрат, ул. Досмухамедова, 14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871238-25254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Жангельдинского аульного округа" Кызылкогинского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аул Жангельдино ул.Лукпанова, 16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871238-26262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Сагизского сельского округа" Кызылкогинского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Сагиз, ул. Аширова, 1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871238-71047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Мукурского сельского округа" Кызылкогинского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Мукур, ул. Есенгалиева, 20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871238-61529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Миялинского сельского округа" Кызылкогинского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Миялы, ул. Сатпаева, 12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871238-21251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Исатайского сельского округа" Исатайского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Исатай, ул. Темир жол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871231-26301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Нарынского сельского округа" Исатайского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Нарын, ул.Болат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871231-27301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Жанбайского сельского округа" Исатайского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Жанбай,ул. Ескалиева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871231-25301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Аккистауского сельского округа" Исатайского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Аккистау ул.Ынтымак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871231-20245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Забурунского сельского округа" Исатайского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Зинеден, ул. Куанышбаева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871231-28301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Тушыкудыкского сельского округа" Исатайского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Тушыкудык,ул. Шарипова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871231-23301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Камыскалинского сельского округа" Исатайского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Ергалиев, ул. Шокетаева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871231-24301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Аккольского сельского округа" Курмангазинского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Акколь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8171233-71077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Асанского сельского округа" Курмангазинского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Асан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871233-73048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Макашского сельского округа" Курмангазинского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Алга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871233-33141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Енбекшинского сельского округа" Курмангазинского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Жумекен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871233-33529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Ганюшкинского сельского округа" Курмангазинского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Ганюшкино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871233-21548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Тенизского сельского округа" Курмангазинского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Приморье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871233-37510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Бирликовского сельского округа" Курмангазинского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Бирлик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871233-31280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Сафоновского сельского округа" Курмангазинского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Сафоновка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871233-33480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Байдинского сельского округа" Курмангазинского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Котяевка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871233-61411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Шортанбайского сельского округа" Курмангазинского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Шортанбай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871233-32116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Кигашского сельского округа" Курмангазинского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Кигаш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871233-36207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Дынгызыльского сельского округа" Курмангазинского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Жыланды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871233-39434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Орлинского  сельского округа" Курмангазинского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Орлы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871233-35453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Дашинского сельского округа" Курмангазинского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Дашино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871233-34275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Нуржауского сельского округа" Курмангазинского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Нуржау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871233-38309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Азгирского сельского округа" Курмангазинского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Балкудук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871259-41411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Коптогайского сельского округа" Курмангазинского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Коптогай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871233-30422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Суюндукского сельского округа" Курмангазинского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Суюндук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871259-51153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Кудряшовского сельского округа" Курмангазинского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Кудряшово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871233-32690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Макат" Макатского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поселок Макат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871239-30407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Доссор" Макатского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поселок Доссор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871239-21133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Искине" Макатского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поселок Искине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871239-55600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Байчунас" Макатского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поселок Байчунас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871239-41100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Махамбетского сельского округа" Махамбетского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Махамбет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871236-21533 871236-21147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Баксайского сельского округа" Махамбетского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Тандай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871236-28511 871236-28513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сельского округа" Махамбетского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Алмалы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871236-28144871236-2 8271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Бейбарысского сельского округа" Махамбетского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Бейбарыс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871236-26401 871236-26324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Сарайчикского сельского округа" Махамбетского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Сарайчик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871236-25521 871236-25522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Жалгансайского сельского округа" Махамбетского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Жалгансай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871236-24001 871236-24002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Сарытогайского сельского округа" Махамбетского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Сарытогай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871236-24206 871236-24244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сельского округа" Махамбетского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Актогай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871236-24524 871236-24528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Акжайыкского сельского округа" Махамбетского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Акжайык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871236-25204 871236-25224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Есболского сельского округа" Махамбетского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Ортакшыл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871236-26601 871236-26602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Алгинского сельского округа" Махамбетского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Алга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871236-27551 871236-27570</w:t>
            </w:r>
          </w:p>
        </w:tc>
      </w:tr>
    </w:tbl>
    <w:bookmarkStart w:name="z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ветеринарной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 действующей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соответствующей 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территориальной единицы" 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1"/>
        <w:gridCol w:w="3979"/>
        <w:gridCol w:w="53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</w:tr>
      <w:tr>
        <w:trPr>
          <w:trHeight w:val="585" w:hRule="atLeast"/>
        </w:trPr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</w:t>
            </w:r>
          </w:p>
        </w:tc>
      </w:tr>
      <w:tr>
        <w:trPr>
          <w:trHeight w:val="210" w:hRule="atLeast"/>
        </w:trPr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</w:tr>
      <w:tr>
        <w:trPr>
          <w:trHeight w:val="30" w:hRule="atLeast"/>
        </w:trPr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0"/>
      </w:tblGrid>
      <w:tr>
        <w:trPr>
          <w:trHeight w:val="135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I СФЕ Ветврач</w:t>
            </w:r>
          </w:p>
        </w:tc>
      </w:tr>
      <w:tr>
        <w:trPr>
          <w:trHeight w:val="375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регистрация в журнале</w:t>
            </w:r>
          </w:p>
        </w:tc>
      </w:tr>
      <w:tr>
        <w:trPr>
          <w:trHeight w:val="405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Рассмотрение документов, оформление и подписание справки</w:t>
            </w:r>
          </w:p>
        </w:tc>
      </w:tr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Выдача справки потребителю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0"/>
      </w:tblGrid>
      <w:tr>
        <w:trPr>
          <w:trHeight w:val="285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I СФЕ Ветврач</w:t>
            </w:r>
          </w:p>
        </w:tc>
      </w:tr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регистрация в журнале</w:t>
            </w:r>
          </w:p>
        </w:tc>
      </w:tr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Рассмотрение документов, оформление и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Выдача мотивированного отказа потребителю</w:t>
            </w:r>
          </w:p>
        </w:tc>
      </w:tr>
    </w:tbl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ветеринарной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 действующей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соответствующей 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территориальной единицы" 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  № 401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401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аттестация деятельности субъектов в области племенного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3 утратило силу постановлением Атырауского областного акимата от 26.03.2012 № 80.</w:t>
      </w:r>
    </w:p>
    <w:bookmarkStart w:name="z1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  № 401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401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апробаторов и семенных экспертов"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Start w:name="z1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"Аттестация апробаторов и семенных экспертов"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комиссия – аттестационная комиссия, создаваемая приказом местного исполнительного органа области в области сельского хозяйства  с  численным составом не менее пяти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"Управление сельского хозяйства Атырауской области".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1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семеноводстве", постановления Правительства Республики Казахстан от 5 мая 2011 года № </w:t>
      </w:r>
      <w:r>
        <w:rPr>
          <w:rFonts w:ascii="Times New Roman"/>
          <w:b w:val="false"/>
          <w:i w:val="false"/>
          <w:color w:val="000000"/>
          <w:sz w:val="28"/>
        </w:rPr>
        <w:t>485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фитосанитарной безопасности и семеноводства и внесении изменений и дополнения в постановление Правительства Республики Казахстан от 20 июля 2010 года №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>", Правил аттестации апробаторов и Правил аттестации семенных экспертов, утвержденных приказом Министра сельского хозяйства Республики Казахстан от 4 марта 2009 года № 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аттестации апробаторов, Правил аттестации семенных экспертов и признании утратившим силу приказа Заместителя Премьер-Министра Республики Казахстан – Министра сельского хозяйства Республики Казахстан от 23 февраля 2004 года № 90".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свидетельства об аттестации (далее – свидетельство), на бумажном носителе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письменный отказ в его выдаче.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по адресу: 060010, город Атырау, улица Айтеке би, 77, телефоны: 35-50-31, 32-54-58, с 9-00 часов до 18-30 часов, обед с 13-00 до 14-30 часов, кроме выходных и праздничных дней, установленных Законом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и о ходе ее оказания размещается на официальном сайте акимата Атырауской области: www. e–atyrau.kz.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не должен превышать тридцати календарных дней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при получении документов - не более 30 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потребителя квалификационным требованиям,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об оказании услуги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регистрацию, рассмотрение заявления, направляет документы потребителя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изучает представленные документы, определяет степень соответствия потребителя квалификационным требованиям, оформляет решение комиссии в форме протокола и передает рабочему органу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оформляет свидетельство или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подписывает свидетельство или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выдает результат оказания государственной услуги потребителю.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bookmarkStart w:name="z1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необходимые для получения государственной услуги сдаются в канцелярию уполномоченного органа по адресу, указанному в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должностного лица местного исполнительного органа,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1) заявление установленного образца,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2) копию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3) копию документов, подтверждающих соответствие потребителя квалификационным требованиям, установленным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  услугу</w:t>
      </w:r>
    </w:p>
    <w:bookmarkStart w:name="z1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28"/>
    <w:bookmarkStart w:name="z1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"Аттестация апробаторов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семенных экспертов"   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апробаторам и семенным экспертам</w:t>
      </w:r>
    </w:p>
    <w:bookmarkStart w:name="z1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к апробаторам,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или послесреднего образования по специальностям аграрного профиля или по хранению и переработке растениеводческой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документа о специальной подготовке (курсы апробаторов).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к семенным экспертам,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или послесреднего образования по специальностям аграрного профиля или по хранению и переработке растениеводческой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документа о работе или стажировке (не менее 2 месяцев) в лаборатории по экспертизе качества семян и посадочного материала.</w:t>
      </w:r>
    </w:p>
    <w:bookmarkEnd w:id="30"/>
    <w:bookmarkStart w:name="z1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"Аттестация апробаторов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семенных экспертов"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местного исполнительного органа области (города республиканского значения, столицы) в области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аттестацию (переаттестацию) и присвоить статус апробатора___________________________________________________________(указать сельскохозяйственное растение, на посевах которого планируется проводить апробацию)или семенного эксперта.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физическом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__________________________________________________________________________________________________________________________________________ (индекс, район, область, город (село), улица,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 в соответствии с квалификационными требованиями)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20_ года_____________________________________________________________________(фамилия, имя, отчество, подпись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"__" __________ 20_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подпись ответственного лица, принявшего заявление)</w:t>
      </w:r>
    </w:p>
    <w:bookmarkStart w:name="z1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"Аттестация апробаторов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семенных экспертов"   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0"/>
        <w:gridCol w:w="3626"/>
        <w:gridCol w:w="3084"/>
        <w:gridCol w:w="32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документов,регистрация, выдача расписки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корреспонденцией,определение ответственного исполнителя для исполнения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подготавливает документы для рассмотрения в комиссии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документ,организационно-распорядительное решение)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  документов исполнителю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комиссию</w:t>
            </w:r>
          </w:p>
        </w:tc>
      </w:tr>
      <w:tr>
        <w:trPr>
          <w:trHeight w:val="21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3"/>
        <w:gridCol w:w="3207"/>
        <w:gridCol w:w="3001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585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принятие решения о соответствии или не соответствии потребителя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свидетельство или мотивированный отказ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</w:tr>
      <w:tr>
        <w:trPr>
          <w:trHeight w:val="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заключение в уполномоченный орган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</w:tr>
      <w:tr>
        <w:trPr>
          <w:trHeight w:val="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рабочих дней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3-х рабочих дней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1"/>
        <w:gridCol w:w="6789"/>
      </w:tblGrid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свидетельства в книге выдачи свидетельств об аттестации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 потребителю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4"/>
        <w:gridCol w:w="3315"/>
        <w:gridCol w:w="3043"/>
        <w:gridCol w:w="2188"/>
      </w:tblGrid>
      <w:tr>
        <w:trPr>
          <w:trHeight w:val="885" w:hRule="atLeast"/>
        </w:trPr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  Канцелярия уполномоченного органа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уполномоченного органа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Комиссия</w:t>
            </w:r>
          </w:p>
        </w:tc>
      </w:tr>
      <w:tr>
        <w:trPr>
          <w:trHeight w:val="30" w:hRule="atLeast"/>
        </w:trPr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регистрация, выдача расписки, направление заявления руководству уполномоченного органа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Осуществляет 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 заявителем документов, направление документов в комиссию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4Рассмотрение документов потребителя, оформление протокола</w:t>
            </w:r>
          </w:p>
        </w:tc>
      </w:tr>
      <w:tr>
        <w:trPr>
          <w:trHeight w:val="30" w:hRule="atLeast"/>
        </w:trPr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Подписание свидетельства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свидетельства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свидетельства в книге выдачи свидетельств об аттестации и выдача потребителю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6"/>
        <w:gridCol w:w="3218"/>
        <w:gridCol w:w="2632"/>
        <w:gridCol w:w="3114"/>
      </w:tblGrid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СФЕ 1 Канцелярия уполномоченного органа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 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выдача расписки, направление заявления руководству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 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протокола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отказа и выдача потребителю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"Аттестация апробаторов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семенных экспертов"  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"Аттестация апробаторов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семенных экспертов"    </w:t>
      </w:r>
    </w:p>
    <w:bookmarkEnd w:id="34"/>
    <w:bookmarkStart w:name="z19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об аттестации №__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которому на основании приказа местного исполнительного органа ________________________________________________________________________________________________________________________________________области (города республиканского значения, столицы) в области сельского хозяйства от "__" _______ 20_ года № __ присвоен статус апробатора на право проведения апробации сортовых посевов__________________________________________________________________________________________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(сельскохозяйственное растение, на посевах которых разрешено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проводить апробацию)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семенного эксперта на право проведения экспертизы сортовых и посевных качеств семян сельскохозяйственных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 местного исполнительного органа области (города республиканского значения, столицы) в области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"___" 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до "___" ________ 20 __ года</w:t>
      </w:r>
    </w:p>
    <w:bookmarkStart w:name="z1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401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401</w:t>
      </w:r>
    </w:p>
    <w:bookmarkStart w:name="z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ветеринарного паспорта на животное"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7"/>
    <w:bookmarkStart w:name="z19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ветеринарного паспорта на животное" (далее –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физические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подразделение местного исполнительного органа области (города республиканского значения, столицы), района (города обласного значения), города районного значения, поселка, аула (села), аульного (сельского) округа.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19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ветеринарным  врачом  (ветврач) уполномоченного 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"Об утверждении Правил идентификации сельскохозяйственных животных", постановления Правительства Республики Казахстан от 29 апреля 2011 года № 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  №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20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по вопросам оказания государственной услуги, о ходе оказания государственной услуги можно получить у ветврача уполномоченного органа, адрес и график работы которого указан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–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за получением государственной услуги обращается к ветврачу;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ветврач регистрирует обращение, осуществляет его рассмотрение, оформляет ветеринарный паспорт на животное (дубликат ветеринарного паспорта на животное, выписку из ветеринарного паспорта на животное) либо мотивированный отказ и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услуги, составляет один сотрудник.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действия (взаимодействия) в процессе оказания государственной услуги</w:t>
      </w:r>
    </w:p>
    <w:bookmarkStart w:name="z21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ветеринарного паспорта на животное (дубликата ветеринарного паспорта на животное, выписку из ветеринарного паспорта на животное) потребитель обращается к ветврачу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–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 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задействована следующая структурно-функциональная  единица (далее – СФЕ): ветврач.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22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ветврач.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42"/>
    <w:bookmarkStart w:name="z2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на животное"   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4"/>
        <w:gridCol w:w="3105"/>
        <w:gridCol w:w="3863"/>
        <w:gridCol w:w="2688"/>
      </w:tblGrid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435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Аксайского сельского округа" города Атырау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село Аксай  ул.Тайманова,2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87122-398184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Атырауского сельского округа"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село Атырау, ул. Балманова, 64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87122-247373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Балыкшинского поселкового округа" города Атырау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пос.Балыкшы ул. Байжигитова, 80 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87122-243779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Геологского сельского округа" города Атырау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село Геолог ул. Геолог, 65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87122-390855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Жумыскерского поселкового округа" города Атырау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пос.Жумыскер ул. Акжайык, 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87122 231220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  акима Еркинкалинского сельского округа" города Атырау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село Еркинкала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87122-233152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Кайыршахтинского сельского округа" города Атырау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село Томарлы,  ул. Колхозная, 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87122-391185</w:t>
            </w:r>
          </w:p>
        </w:tc>
      </w:tr>
      <w:tr>
        <w:trPr>
          <w:trHeight w:val="81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Кенузекского сельского округа" города Атырау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село Таскала,  ул. Центральная, 18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87122-248501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Дамбинского сельского округа" города Атырау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село Дамба, ул.Жангелдина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87122-257171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Кульсары" Жылыойского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город Кульсары, пр. Абдрахманова, 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871237-50887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Жана-Каратон" Жылыойского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поселок Жана-Каратон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871237-25845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Жемского сельского округа" Жылыойского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село Жем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871237-29100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Аккизтогайского сельского округа" Жылыойского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село Аккизтогай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871237-27095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Кара-Арнинского сельского округа" Жылыойского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село Кара-Арна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871237-26045</w:t>
            </w:r>
          </w:p>
        </w:tc>
      </w:tr>
      <w:tr>
        <w:trPr>
          <w:trHeight w:val="105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Косшагилского сельского округа" Жылыойского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село Косшагил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871237-28500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Майкомгенского сельского округа" Жылыойского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село Майкомген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871237-29100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сельского округа" Индерского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село Елтай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871234-25247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Есболского сельского округа" Индерского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село Есбол, ул. Жамбыла, 22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871234-24537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аульного округа" Индерского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аул Жарсуат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871234-23333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Боденевского аульного округа" Индерского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аул Бодене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871234-26410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Орликовского сельского округа" Индерского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Индерскии район, село Орлик, ул. Усенова, 16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871234-27347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Коктогайского сельского округа" Индерского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село Коктогай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871234-28647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Индерборского  поселкового округа" Индерского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поселок Индербор, ул. Конаева, 18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871234-21826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Кызылкогинского аульного округа" Кызылкогинского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аул Карабау, ул. Игиликулы, 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871238-31525 Факс: 31344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Тайсойганского аульного округа" Кызылкогинского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аул Тайсойган, ул. Самарханова, 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871238-91313  факс: 91314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Жамбульского аульного округа" Кызылкогинского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Караколь, ул. Айшуакова, 41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871238-41419 факс: 41425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Тасшагильского аульного округа" Кызылкогинского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Тасшагыл, ул. Насипкали, 38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871238-51142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Коздикаринского аульного округа" Кызылкогинского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Коныстану, ул. Жагалбаева, 23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871238-27244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Уильского аульного округа" Кызылкогинского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 село Жаскайрат, ул. Досмухамедова, 14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871238-25254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Жангельдинского аульного округа" Кызылкогинского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аул Жангельдино ул.Лукпанова, 16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871238-26262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Сагизского сельского округа" Кызылкогинского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Сагиз, ул. Аширова, 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871238-71047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Мукурского сельского округа" Кызылкогинского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Мукур, ул. Есенгалиева, 20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871238-61529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Миялинского сельского округа" Кызылкогинского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Миялы, ул. Сатпаева, 12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871238-21251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Исатайского сельского округа" Исатайского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Исатай, ул. Темир жол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871231-26301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Нарынского сельского округа" Исатайского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Нарын, ул.Болат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871231-27301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Жанбайского сельского округа" Исатайского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Жанбай,ул. Ескалиева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871231-25301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Аккистауского сельского округа" Исатайского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Аккистау ул.Ынтымак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871231-20245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Забурунского сельского округа" Исатайского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Зинеден, ул. Куанышбаева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871231-28301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Тушыкудыкского сельского округа" Исатайского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Тушыкудык,ул. Шарипова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871231-23301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Камыскалинского сельского округа" Исатайского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Ергалиев, ул. Шокетаева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871231-24301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Аккольского сельского округа" Курмангазинского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Акколь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8171233-71077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Асанского сельского округа" Курмангазинского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Асан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871233-73048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Макашского сельского округа" Курмангазинского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Алга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871233-33141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Енбекшинского сельского округа" Курмангазинского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Жумекен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871233-33529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Ганюшкинского сельского округа" Курмангазинского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Ганюшкино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871233-21548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Тенизского сельского округа" Курмангазинского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Приморье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871233-37510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Бирликовского сельского округа" Курмангазинского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Бирлик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871233-31280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Сафоновского сельского округа" Курмангазинского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Сафоновка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871233-33480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Байдинского сельского округа" Курмангазинского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Котяевка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871233-61411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Шортанбайского сельского округа" Курмангазинского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Шортанбай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871233-32116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Кигашского сельского округа" Курмангазинского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Кигаш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871233-36207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Дынгызыльского сельского округа" Курмангазинского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Жыланды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871233-39434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Орлинского  сельского округа" Курмангазинского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Орлы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871233-35453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Дашинского сельского округа" Курмангазинского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Дашино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871233-34275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Нуржауского сельского округа" Курмангазинского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Нуржау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871233-38309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Азгирского сельского округа" Курмангазинского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Балкудук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871259-41411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Коптогайского сельского округа" Курмангазинского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Коптогай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871233-30422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Суюндукского сельского округа" Курмангазинского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Суюндук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871259-51153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Кудряшовского сельского округа" Курмангазинского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Кудряшово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871233-32690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Макат" Макатского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поселок Макат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871239-30407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Доссор" Макатского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поселок Доссор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871239-21133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Искине" Макатского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поселок Искине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871239-55600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Байчунас" Макатского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поселок Байчунас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871239-41100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Махамбетского сельского округа" Махамбетского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Махамбет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871236-21533 871236-21147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Баксайского сельского округа" Махамбетского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Тандай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871236-28511 871236-28513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сельского округа" Махамбетского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Алмалы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871236-28144871236-2 8271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Бейбарысского сельского округа" Махамбетского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Бейбарыс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871236-26401 871236-26324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Сарайчикского сельского округа" Махамбетского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Сарайчик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871236-25521 871236-25522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Жалгансайского сельского округа" Махамбетского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Жалгансай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871236-24001 871236-24002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Сарытогайского сельского округа" Махамбетского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Сарытогай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871236-24206 871236-24244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сельского округа" Махамбетского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Актогай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871236-24524 871236-24528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Акжайыкского сельского округа" Махамбетского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Акжайык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871236-25204 871236-25224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Есболского сельского округа" Махамбетского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Ортакшыл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871236-26601 871236-26602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Алгинского сельского округа" Махамбетского района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Алга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 воскресенье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871236-27551 871236-27570</w:t>
            </w:r>
          </w:p>
        </w:tc>
      </w:tr>
    </w:tbl>
    <w:bookmarkStart w:name="z2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на животное"   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2"/>
        <w:gridCol w:w="2117"/>
        <w:gridCol w:w="71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</w:tr>
      <w:tr>
        <w:trPr>
          <w:trHeight w:val="585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ветеринарного паспорта на животное (дубликата ветеринарного паспорта на животное, выписку из ветеринарного паспорта на животное)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</w:t>
            </w:r>
          </w:p>
        </w:tc>
      </w:tr>
      <w:tr>
        <w:trPr>
          <w:trHeight w:val="21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 при оформлении ветеринарного паспорта на животное (выписки из ветеринарного паспорта на животное) В течении 10 рабочих дней при оформлении дубликата ветеринарного паспорта на животное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0"/>
      </w:tblGrid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Ветврач</w:t>
            </w:r>
          </w:p>
        </w:tc>
      </w:tr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регистрация в журнале</w:t>
            </w:r>
          </w:p>
        </w:tc>
      </w:tr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Рассмотрение документов, оформление ветеринарного паспорта на животное (дубликата ветеринарного паспорта на животное, выписку из ветеринарного паспорта на животное)</w:t>
            </w:r>
          </w:p>
        </w:tc>
      </w:tr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Выдача ветеринарного паспорта на животное (дубликата ветеринарного паспорта на животное, выписку из ветеринарного паспорта на животное) потребителю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0"/>
      </w:tblGrid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Ветврач</w:t>
            </w:r>
          </w:p>
        </w:tc>
      </w:tr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регистрация в журнале</w:t>
            </w:r>
          </w:p>
        </w:tc>
      </w:tr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Рассмотрение документов, оформление и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Выдача мотивированного отказа потребителю</w:t>
            </w:r>
          </w:p>
        </w:tc>
      </w:tr>
    </w:tbl>
    <w:bookmarkStart w:name="z2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на животное"   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536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536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  № 401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401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6 утратило силу постановлением Атырауского областного акимата от 26.03.2012 № 80.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