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7f7b" w14:textId="6ef7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территории района Шал акына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21 февраля 2011 года N 27. Зарегистрировано Управлением юстиции района Шал акына Северо-Казахстанской области 1 марта 2011 года N 13-14-124. Утратило силу - постановлением акимата района Шал акына Северо-Казахстанской области от 22 мая 2012 года N 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Шал акына Северо-Казахстанской области от 22.05.2012 N 156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№ 2464 «О выборах в Республике Казахстан», в целях размещения агитационных печатных материалов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по внеочередным выборам Президента Республики Казахстан на территории района Шал акына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 А. Амрин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 Л.М. Мухамеджанова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2011 года № 27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мест для размещения агитационных печатных материалов по внеочередным выборам Президента Республики Казахстан на территории района Шал акына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3853"/>
        <w:gridCol w:w="5673"/>
      </w:tblGrid>
      <w:tr>
        <w:trPr>
          <w:trHeight w:val="7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населенного пункта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Афанасьевский сельский округ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Афанасьевка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площади, прилегающей к центральному входу здания Афанасьевской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 сельский округ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Каратал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площади, прилегающей к центральному входу здания Каратальской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 сельский округ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Городецкое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площади, прилегающей к центральному входу здания сельского клуба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площади, прилегающей к центральному входу здания Жанажолской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 сельский округ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Кривощеково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площади, прилегающей к центральному входу здания Кривощековской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 сельский округ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Узынжар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площади, прилегающей к центральному входу здания сельского клуба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 сельский округ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Повозочное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площади, прилегающей к центральному входу здания Приишимской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 сельский округ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Новопокровка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площади, прилегающей к центральному входу здания Новопокровской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 сельский округ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Семиполка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площади, прилегающей к центральному входу здания сельского клуба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Ступинский сельский округ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Ступинка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площади, прилегающей к центральному входу здания сельской библиотеки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Сухорабовский сельский округ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Сухорабовка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площади, прилегающей к центральному входу здания Сухорабовской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сельский округ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Крещенка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площади, прилегающей к центральному входу здания сельского клуба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Сергеевка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Сергеевка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площади, прилегающей к центральному входу здания районной библиотеки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