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8b71b73" w14:textId="8b71b7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присвоения звания "Почетный гражданин города Алматы"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XXXXIV-й сессии маслихата города Алматы IV-го созыва от 29 июня 2011 года N 450. Зарегистрировано в Департаменте юстиции города Алматы 9 августа 2011 года за N 900. Утратило силу решением маслихата города Алматы от 21 августа 2026 года № 330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решением маслихата города Алматы от 21.08.2026 </w:t>
      </w:r>
      <w:r>
        <w:rPr>
          <w:rFonts w:ascii="Times New Roman"/>
          <w:b w:val="false"/>
          <w:i w:val="false"/>
          <w:color w:val="ff0000"/>
          <w:sz w:val="28"/>
        </w:rPr>
        <w:t>№ 330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12-2)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6 Закона Республики Казахстан от 23 января 2001 года "О местном государственном управлении и самоуправлении в Республике Казахстан", маслихат города Алматы IV-го созыва </w:t>
      </w:r>
      <w:r>
        <w:rPr>
          <w:rFonts w:ascii="Times New Roman"/>
          <w:b/>
          <w:i w:val="false"/>
          <w:color w:val="000000"/>
          <w:sz w:val="28"/>
        </w:rPr>
        <w:t>РЕШИЛ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присвоения звания "Почетный гражданин города Алматы".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Контроль за выполнением настоящего решения возложить на председателя постоянной комиссии по вопросам законности, правопорядка, местного государственного управления и самоуправления маслихата города Алматы А. Моргунова и заместителя акима города Алматы С. Сейдуманова.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по истечении десяти календарных дней после дня его первого официального опубликования.</w:t>
      </w:r>
    </w:p>
    <w:bookmarkEnd w:id="2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396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Председатель XXXXIV-ой сессии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маслихата города Алматы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IV-го созыва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396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И. Бережной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Секретарь маслихата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города Алматы IV-го созыва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396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Т. Мукашев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решением XXXXIV-ой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сессии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города Алматы IV-го созыва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29 июня 2011 года № 450</w:t>
            </w:r>
          </w:p>
        </w:tc>
      </w:tr>
    </w:tbl>
    <w:bookmarkStart w:name="z4" w:id="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</w:t>
      </w:r>
      <w:r>
        <w:br/>
      </w:r>
      <w:r>
        <w:rPr>
          <w:rFonts w:ascii="Times New Roman"/>
          <w:b/>
          <w:i w:val="false"/>
          <w:color w:val="000000"/>
        </w:rPr>
        <w:t>присвоения звания "Почетный гражданин города Алматы" 1. Общие положения</w:t>
      </w:r>
    </w:p>
    <w:bookmarkEnd w:id="3"/>
    <w:bookmarkStart w:name="z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присвоения звания "Почетный гражданин города Алматы" (далее -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от 23 января 2001 года "О местном государственном управлении и самоуправлении в Республике Казахстан" и регламентируют порядок присвоения звания "Почетный гражданин города Алматы".</w:t>
      </w:r>
    </w:p>
    <w:bookmarkEnd w:id="4"/>
    <w:bookmarkStart w:name="z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Присвоение звания "Почетный гражданин города Алматы" (далее – Звание) является одним из важных моральных стимулов, выражением общественного признания плодотворной деятельности граждан, их способностей, дарования и инициативы. Оно призвано повышать трудовую и общественную активность граждан, поощрять их усилия в экономическом и социальном развитии города Алматы, воспитывать молодое поколение в духе казахстанского патриотизма и укрепления дружбы между народами.</w:t>
      </w:r>
    </w:p>
    <w:bookmarkEnd w:id="5"/>
    <w:bookmarkStart w:name="z7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Звание присваивается в знак признания особых заслуг за:</w:t>
      </w:r>
    </w:p>
    <w:bookmarkEnd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подвиги и проявление мужества в период Великой Отечественной войны, а также проявление личного мужества в мирное время при исполнении профессиональных обязанностей или гражданского долга;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большой вклад в развитие экономики, науки и культуры, искусства, образования, здравоохранения и социальной сферы;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достижения в государственной и общественной деятельности, в развитии демократии, гласности и социального прогресса, духовного и интеллектуального потенциала;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эффективное обеспечение законности, общественного порядка;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многолетнюю активную деятельность по защите прав и законных интересов граждан, благотворительную деятельность и милосердие;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многолетнюю плодотворную работу по укреплению межнационального согласия и общественной стабильности, мира, дружбы и сотрудничества между народами;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наивысшие результаты в сфере производства, бизнесе, спорте, на государственной и военной службе;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многолетнее активное участие в защите окружающей среды;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большой общественно признанный вклад в повышение имиджа города Алматы в стране и за рубежом.</w:t>
      </w:r>
    </w:p>
    <w:bookmarkStart w:name="z8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Звание присваивается гражданам Республики Казахстан и иностранным гражданам.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Звание может присваиваться лицам, не проживающим на территории города Алматы.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Звание может быть присвоено как при жизни, так и посмертно.</w:t>
      </w:r>
    </w:p>
    <w:bookmarkStart w:name="z9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Звание не может быть присвоено лицу, имеющему неснятую или непогашенную судимость.</w:t>
      </w:r>
    </w:p>
    <w:bookmarkEnd w:id="8"/>
    <w:bookmarkStart w:name="z10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2. Порядок присвоения Звания</w:t>
      </w:r>
    </w:p>
    <w:bookmarkEnd w:id="9"/>
    <w:bookmarkStart w:name="z11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Присвоение Звания осуществляется один раз в год и приурочивается ко Дню города. Звание может быть присвоено не более чем десяти лицам в год.</w:t>
      </w:r>
    </w:p>
    <w:bookmarkEnd w:id="1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6 – в редакции </w:t>
      </w:r>
      <w:r>
        <w:rPr>
          <w:rFonts w:ascii="Times New Roman"/>
          <w:b w:val="false"/>
          <w:i w:val="false"/>
          <w:color w:val="000000"/>
          <w:sz w:val="28"/>
        </w:rPr>
        <w:t>решения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13.09.2019 № 394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Звание присваивается маслихатом города Алматы по представлению акима города Алматы.</w:t>
      </w:r>
    </w:p>
    <w:bookmarkEnd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Предложения о присвоении Звания вносятся в маслихат города Алматы акимом города Алматы на основании решения городской комиссии по наградам (далее-Комиссия) не позднее, чем за один месяц до рассмотрения данного вопроса на сессии маслихата города Алматы и не позднее, чем за три месяца до Дня города.</w:t>
      </w:r>
    </w:p>
    <w:bookmarkStart w:name="z13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Ходатайство о присвоении Звания могут инициировать депутаты маслихата города Алматы, трудовые и творческие коллективы, общественные и религиозные объединения, политические партии, физические и юридические лица, иные инициативные группы.</w:t>
      </w:r>
    </w:p>
    <w:bookmarkEnd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Ходатайство подписывается соответствующим уполномоченным лицом или первым руководителем, в нем указываются конкретные заслуги кандидатов на присвоение звания.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 ходатайству прилагаются выписка из протокола собрания, конференции, копии документов, подтверждающих особые заслуги, биографические данные кандидатов.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Ходатайства о присвоении звания, поступившие от лиц, выдвинувших свои кандидатуры, не рассматриваются.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Ходатайства на одного и того же кандидата могут вноситься не более двух раз в период одного созыва маслихата города Алматы.</w:t>
      </w:r>
    </w:p>
    <w:bookmarkStart w:name="z14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Ходатайство направляется акиму города Алматы, в свою очередь аким города Алматы направляет ходатайство на рассмотрение Комиссии.</w:t>
      </w:r>
    </w:p>
    <w:bookmarkEnd w:id="13"/>
    <w:bookmarkStart w:name="z15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Решение Комиссии принимается простым большинством голосов.</w:t>
      </w:r>
    </w:p>
    <w:bookmarkEnd w:id="14"/>
    <w:bookmarkStart w:name="z16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В случае равенства голосов решающим считается мнение председателя Комиссии.</w:t>
      </w:r>
    </w:p>
    <w:bookmarkEnd w:id="15"/>
    <w:bookmarkStart w:name="z17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Решение Комиссии носит рекомендательный характер и оформляется протоколом, который подписывается всеми ее членами.</w:t>
      </w:r>
    </w:p>
    <w:bookmarkEnd w:id="16"/>
    <w:bookmarkStart w:name="z18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Комиссия по результатам рассмотрения ходатайства, рекомендует акиму города Алматы:</w:t>
      </w:r>
    </w:p>
    <w:bookmarkEnd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внести представление в маслихат города Алматы о присвоении Звания;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отклонить ходатайство;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вернуть ходатайство для предоставления дополнительных документов либо сведений.</w:t>
      </w:r>
    </w:p>
    <w:bookmarkStart w:name="z19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Решение маслихата города Алматы о присвоении Звания публикуется в средствах массовой информации.</w:t>
      </w:r>
    </w:p>
    <w:bookmarkEnd w:id="18"/>
    <w:bookmarkStart w:name="z20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На основании решения маслихата города Алматы о присвоении Звания, почетным гражданам вручается медаль "Почетный гражданин города Алматы", нагрудный знак "Почетный гражданин города Алматы", диплом и удостоверение о присвоении Звания, согласно приложению к настоящим Правилам.</w:t>
      </w:r>
    </w:p>
    <w:bookmarkEnd w:id="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16 – в редакции </w:t>
      </w:r>
      <w:r>
        <w:rPr>
          <w:rFonts w:ascii="Times New Roman"/>
          <w:b w:val="false"/>
          <w:i w:val="false"/>
          <w:color w:val="000000"/>
          <w:sz w:val="28"/>
        </w:rPr>
        <w:t>решения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16.09.2016 № 37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Удостоверение о присвоении Звания подписывается акимом города Алматы.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Диплом о присвоении Звания подписывается акимом города Алматы и председателем маслихата города Алматы.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17 - в редакции </w:t>
      </w:r>
      <w:r>
        <w:rPr>
          <w:rFonts w:ascii="Times New Roman"/>
          <w:b w:val="false"/>
          <w:i w:val="false"/>
          <w:color w:val="000000"/>
          <w:sz w:val="28"/>
        </w:rPr>
        <w:t>решения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21.02.2024 № 88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Вручение медали "Почетный гражданин города Алматы", нагрудного знака "Почетный гражданин города Алматы", диплома и удостоверения о присвоении Звания производится в торжественной обстановке.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18 – в редакции </w:t>
      </w:r>
      <w:r>
        <w:rPr>
          <w:rFonts w:ascii="Times New Roman"/>
          <w:b w:val="false"/>
          <w:i w:val="false"/>
          <w:color w:val="000000"/>
          <w:sz w:val="28"/>
        </w:rPr>
        <w:t>решения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21.02.2024 № 88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1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Имена почетных граждан заносятся в Книгу Почета города Алматы в хронологическом порядке.</w:t>
      </w:r>
    </w:p>
    <w:bookmarkEnd w:id="20"/>
    <w:bookmarkStart w:name="z22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Ведение документации и учета по вопросам присвоения Звания, изготовление за счет средств бюджета города Алматы медалей и нагрудных знаков, дипломов и удостоверений, оформление Книги Почета города Алматы и содержание ее в надлежащем виде осуществляет аппарат маслихата города Алматы.</w:t>
      </w:r>
    </w:p>
    <w:bookmarkEnd w:id="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20 – в редакции </w:t>
      </w:r>
      <w:r>
        <w:rPr>
          <w:rFonts w:ascii="Times New Roman"/>
          <w:b w:val="false"/>
          <w:i w:val="false"/>
          <w:color w:val="000000"/>
          <w:sz w:val="28"/>
        </w:rPr>
        <w:t>решения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16.09.2016 № 37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3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Имя Почетного гражданина города Алматы, по предложению общественности может присваиваться улицам города Алматы в порядке, предусмотренном законодательством Республики Казахстан.</w:t>
      </w:r>
    </w:p>
    <w:bookmarkEnd w:id="22"/>
    <w:bookmarkStart w:name="z24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22. По предъявлении удостоверения "Почетный гражданин города Алматы" Почетный гражданин имеет право на беспрепятственный доступ, в рабочее время, в здание акимата города Алматы и здания исполнительных органов, финансируемых из местного бюджета.</w:t>
      </w:r>
    </w:p>
    <w:bookmarkEnd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Почетные граждане города Алматы считаются почетными гостями города Алматы и могут быть приглашены маслихатом города Алматы или акимом города Алматы на мероприятия, посвященные государственным праздникам, Дню города и другим важным событиям.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24. Исключен </w:t>
      </w:r>
      <w:r>
        <w:rPr>
          <w:rFonts w:ascii="Times New Roman"/>
          <w:b w:val="false"/>
          <w:i w:val="false"/>
          <w:color w:val="00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10.09.2014 N 257 (вводится в действие по истечении десяти календарных дней после дня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6" w:id="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3. Основания лишения Звания</w:t>
      </w:r>
    </w:p>
    <w:bookmarkEnd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Глава 3 исключена </w:t>
      </w:r>
      <w:r>
        <w:rPr>
          <w:rFonts w:ascii="Times New Roman"/>
          <w:b w:val="false"/>
          <w:i w:val="false"/>
          <w:color w:val="ff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10.09.2014 N 257 (вводится в действие по истечении десяти календарных дней после дня первого официального опубликования).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присвоения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звания "Почетный гражданин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города Алматы"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Описание медали "Почетный гражданин города Алматы", нагрудного</w:t>
      </w:r>
      <w:r>
        <w:br/>
      </w:r>
      <w:r>
        <w:rPr>
          <w:rFonts w:ascii="Times New Roman"/>
          <w:b/>
          <w:i w:val="false"/>
          <w:color w:val="000000"/>
        </w:rPr>
        <w:t>знака "Почетный гражданин города Алматы", диплома, удостоверения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дополены приложением, внесенным </w:t>
      </w:r>
      <w:r>
        <w:rPr>
          <w:rFonts w:ascii="Times New Roman"/>
          <w:b w:val="false"/>
          <w:i w:val="false"/>
          <w:color w:val="ff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16.09.2016 № 37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</w:t>
      </w:r>
      <w:r>
        <w:rPr>
          <w:rFonts w:ascii="Times New Roman"/>
          <w:b/>
          <w:i w:val="false"/>
          <w:color w:val="000000"/>
          <w:sz w:val="28"/>
        </w:rPr>
        <w:t>Форма</w:t>
      </w:r>
      <w:r>
        <w:rPr>
          <w:rFonts w:ascii="Times New Roman"/>
          <w:b w:val="false"/>
          <w:i w:val="false"/>
          <w:color w:val="000000"/>
          <w:sz w:val="28"/>
        </w:rPr>
        <w:t xml:space="preserve"> медали "Почетный гражданин города Алматы".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Медаль "Почетный гражданин города Алматы" представляет собой металлическое изделие, состоящее из медали и крепления к нему, а также ленты медали.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Медаль выполнен из </w:t>
      </w:r>
      <w:r>
        <w:rPr>
          <w:rFonts w:ascii="Times New Roman"/>
          <w:b/>
          <w:i w:val="false"/>
          <w:color w:val="000000"/>
          <w:sz w:val="28"/>
        </w:rPr>
        <w:t>семиконечной</w:t>
      </w:r>
      <w:r>
        <w:rPr>
          <w:rFonts w:ascii="Times New Roman"/>
          <w:b/>
          <w:i w:val="false"/>
          <w:color w:val="000000"/>
          <w:sz w:val="28"/>
        </w:rPr>
        <w:t xml:space="preserve"> звезды белого цвета (серебро </w:t>
      </w:r>
      <w:r>
        <w:rPr>
          <w:rFonts w:ascii="Times New Roman"/>
          <w:b/>
          <w:i w:val="false"/>
          <w:color w:val="000000"/>
          <w:sz w:val="28"/>
        </w:rPr>
        <w:t>СрМ</w:t>
      </w:r>
      <w:r>
        <w:rPr>
          <w:rFonts w:ascii="Times New Roman"/>
          <w:b/>
          <w:i w:val="false"/>
          <w:color w:val="000000"/>
          <w:sz w:val="28"/>
        </w:rPr>
        <w:t xml:space="preserve"> 925) диаметром 80 мм на которой имеется </w:t>
      </w:r>
      <w:r>
        <w:rPr>
          <w:rFonts w:ascii="Times New Roman"/>
          <w:b/>
          <w:i w:val="false"/>
          <w:color w:val="000000"/>
          <w:sz w:val="28"/>
        </w:rPr>
        <w:t>семиконечная</w:t>
      </w:r>
      <w:r>
        <w:rPr>
          <w:rFonts w:ascii="Times New Roman"/>
          <w:b/>
          <w:i w:val="false"/>
          <w:color w:val="000000"/>
          <w:sz w:val="28"/>
        </w:rPr>
        <w:t xml:space="preserve"> накладка из металла желтого цвета (серебро </w:t>
      </w:r>
      <w:r>
        <w:rPr>
          <w:rFonts w:ascii="Times New Roman"/>
          <w:b/>
          <w:i w:val="false"/>
          <w:color w:val="000000"/>
          <w:sz w:val="28"/>
        </w:rPr>
        <w:t>СрМ</w:t>
      </w:r>
      <w:r>
        <w:rPr>
          <w:rFonts w:ascii="Times New Roman"/>
          <w:b/>
          <w:i w:val="false"/>
          <w:color w:val="000000"/>
          <w:sz w:val="28"/>
        </w:rPr>
        <w:t xml:space="preserve"> 925 с золочением) диаметром 71 мм с округлыми восьмиконечными фигурными формами на углах. На каждой </w:t>
      </w:r>
      <w:r>
        <w:rPr>
          <w:rFonts w:ascii="Times New Roman"/>
          <w:b/>
          <w:i w:val="false"/>
          <w:color w:val="000000"/>
          <w:sz w:val="28"/>
        </w:rPr>
        <w:t>семиконечной</w:t>
      </w:r>
      <w:r>
        <w:rPr>
          <w:rFonts w:ascii="Times New Roman"/>
          <w:b/>
          <w:i w:val="false"/>
          <w:color w:val="000000"/>
          <w:sz w:val="28"/>
        </w:rPr>
        <w:t xml:space="preserve"> накладке закреплены </w:t>
      </w:r>
      <w:r>
        <w:rPr>
          <w:rFonts w:ascii="Times New Roman"/>
          <w:b/>
          <w:i w:val="false"/>
          <w:color w:val="000000"/>
          <w:sz w:val="28"/>
        </w:rPr>
        <w:t>фианиты</w:t>
      </w:r>
      <w:r>
        <w:rPr>
          <w:rFonts w:ascii="Times New Roman"/>
          <w:b/>
          <w:i w:val="false"/>
          <w:color w:val="000000"/>
          <w:sz w:val="28"/>
        </w:rPr>
        <w:t xml:space="preserve"> в количестве 7 штук диаметром 3,5 мм.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В центральной части расположен круглый медальон из эмали красного, синего, белого и голубого цветов. По краям медальона нарисован казахский национальный орнамент. Посередине медальона расположено изображение герба города Алматы в соответствии Правилами использования герба города Алматы, утвержденными решением XXV-й сессии </w:t>
      </w:r>
      <w:r>
        <w:rPr>
          <w:rFonts w:ascii="Times New Roman"/>
          <w:b/>
          <w:i w:val="false"/>
          <w:color w:val="000000"/>
          <w:sz w:val="28"/>
        </w:rPr>
        <w:t>маслихата</w:t>
      </w:r>
      <w:r>
        <w:rPr>
          <w:rFonts w:ascii="Times New Roman"/>
          <w:b/>
          <w:i w:val="false"/>
          <w:color w:val="000000"/>
          <w:sz w:val="28"/>
        </w:rPr>
        <w:t xml:space="preserve"> города Алматы IV-</w:t>
      </w:r>
      <w:r>
        <w:rPr>
          <w:rFonts w:ascii="Times New Roman"/>
          <w:b/>
          <w:i w:val="false"/>
          <w:color w:val="000000"/>
          <w:sz w:val="28"/>
        </w:rPr>
        <w:t>го</w:t>
      </w:r>
      <w:r>
        <w:rPr>
          <w:rFonts w:ascii="Times New Roman"/>
          <w:b/>
          <w:i w:val="false"/>
          <w:color w:val="000000"/>
          <w:sz w:val="28"/>
        </w:rPr>
        <w:t xml:space="preserve"> созыва от 22 января 2010 года №277 (далее - Правила), выполненное золотым тиснением.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На красном фоне золотым цветом по кольцу изображены казахский национальный орнамент и </w:t>
      </w:r>
      <w:r>
        <w:rPr>
          <w:rFonts w:ascii="Times New Roman"/>
          <w:b/>
          <w:i w:val="false"/>
          <w:color w:val="000000"/>
          <w:sz w:val="28"/>
        </w:rPr>
        <w:t>надпись</w:t>
      </w:r>
      <w:r>
        <w:rPr>
          <w:rFonts w:ascii="Times New Roman"/>
          <w:b/>
          <w:i w:val="false"/>
          <w:color w:val="000000"/>
          <w:sz w:val="28"/>
        </w:rPr>
        <w:t xml:space="preserve"> "АЛМАТЫ ҚАЛАСЫНЫҢ ҚҰРМЕТТІ АЗАМАТЫ" на государственном языке.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Медаль прикреплена к ленте голубого цвета с золотым орнаментом (34 мм).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2. Форма Нагрудного знака</w:t>
      </w:r>
      <w:r>
        <w:rPr>
          <w:rFonts w:ascii="Times New Roman"/>
          <w:b w:val="false"/>
          <w:i w:val="false"/>
          <w:color w:val="000000"/>
          <w:sz w:val="28"/>
        </w:rPr>
        <w:t xml:space="preserve"> "Почетный гражданин города Алматы".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Нагрудной знак "Почетный гражданин города Алматы" выполнен из </w:t>
      </w:r>
      <w:r>
        <w:rPr>
          <w:rFonts w:ascii="Times New Roman"/>
          <w:b/>
          <w:i w:val="false"/>
          <w:color w:val="000000"/>
          <w:sz w:val="28"/>
        </w:rPr>
        <w:t>семиконечной</w:t>
      </w:r>
      <w:r>
        <w:rPr>
          <w:rFonts w:ascii="Times New Roman"/>
          <w:b/>
          <w:i w:val="false"/>
          <w:color w:val="000000"/>
          <w:sz w:val="28"/>
        </w:rPr>
        <w:t xml:space="preserve"> звезды белого цвета (серебро </w:t>
      </w:r>
      <w:r>
        <w:rPr>
          <w:rFonts w:ascii="Times New Roman"/>
          <w:b/>
          <w:i w:val="false"/>
          <w:color w:val="000000"/>
          <w:sz w:val="28"/>
        </w:rPr>
        <w:t>СрМ</w:t>
      </w:r>
      <w:r>
        <w:rPr>
          <w:rFonts w:ascii="Times New Roman"/>
          <w:b/>
          <w:i w:val="false"/>
          <w:color w:val="000000"/>
          <w:sz w:val="28"/>
        </w:rPr>
        <w:t xml:space="preserve"> 925) диаметром 20 мм с золочением на которой имеется накладка из металла желтого цвета с белой эмалью с округлыми </w:t>
      </w:r>
      <w:r>
        <w:rPr>
          <w:rFonts w:ascii="Times New Roman"/>
          <w:b/>
          <w:i w:val="false"/>
          <w:color w:val="000000"/>
          <w:sz w:val="28"/>
        </w:rPr>
        <w:t>семиконечными</w:t>
      </w:r>
      <w:r>
        <w:rPr>
          <w:rFonts w:ascii="Times New Roman"/>
          <w:b/>
          <w:i w:val="false"/>
          <w:color w:val="000000"/>
          <w:sz w:val="28"/>
        </w:rPr>
        <w:t xml:space="preserve"> формами на углах.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В центральной части расположен </w:t>
      </w:r>
      <w:r>
        <w:rPr>
          <w:rFonts w:ascii="Times New Roman"/>
          <w:b/>
          <w:i w:val="false"/>
          <w:color w:val="000000"/>
          <w:sz w:val="28"/>
        </w:rPr>
        <w:t>круглый медальон</w:t>
      </w:r>
      <w:r>
        <w:rPr>
          <w:rFonts w:ascii="Times New Roman"/>
          <w:b/>
          <w:i w:val="false"/>
          <w:color w:val="000000"/>
          <w:sz w:val="28"/>
        </w:rPr>
        <w:t xml:space="preserve"> покрытый эмалью красного цвета. По краям медальона нарисован казахский национальный орнамент. Посередине медальона расположено изображение герба города Алматы в соответствии Правилами, выполненное белым тиснением.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Форма Диплома.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Диплом состоит из папки темно-синего цвета</w:t>
      </w:r>
      <w:r>
        <w:rPr>
          <w:rFonts w:ascii="Times New Roman"/>
          <w:b/>
          <w:i w:val="false"/>
          <w:color w:val="000000"/>
          <w:sz w:val="28"/>
        </w:rPr>
        <w:t>, в развернутом виде имеет размер 31х44,5 см,</w:t>
      </w:r>
      <w:r>
        <w:rPr>
          <w:rFonts w:ascii="Times New Roman"/>
          <w:b w:val="false"/>
          <w:i w:val="false"/>
          <w:color w:val="000000"/>
          <w:sz w:val="28"/>
        </w:rPr>
        <w:t xml:space="preserve"> с изображением герба города Алматы на лицевой стороне.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На лицевой стороне Диплома ниже герба надпись на государственном языке "АЛМАТЫ ҚАЛАСЫНЫҢ ҚҰРМЕТТІ АЗАМАТЫ", выполненные золотым тиснением.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Вкладыш изготавливается типографическим способом из плотной лощеной бумаги бежевого цвета формата А4 с нанесением орнамента золотистого цвета по сторонам.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На левой стороне вкладыша посередине нанесено цветное изображение медали "Почетный гражданин города Алматы".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На правой стороне вкладыша сверху маленькое цветное изображение герба города Алматы.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В центральной части на государственном языке пишется фамилия, имя, отчество, основание, номер и дата принятия решения городского </w:t>
      </w:r>
      <w:r>
        <w:rPr>
          <w:rFonts w:ascii="Times New Roman"/>
          <w:b/>
          <w:i w:val="false"/>
          <w:color w:val="000000"/>
          <w:sz w:val="28"/>
        </w:rPr>
        <w:t>маслихата</w:t>
      </w:r>
      <w:r>
        <w:rPr>
          <w:rFonts w:ascii="Times New Roman"/>
          <w:b/>
          <w:i w:val="false"/>
          <w:color w:val="000000"/>
          <w:sz w:val="28"/>
        </w:rPr>
        <w:t xml:space="preserve"> о присвоении звания "Почетный гражданин города Алматы", ниже которой ставится подпись </w:t>
      </w:r>
      <w:r>
        <w:rPr>
          <w:rFonts w:ascii="Times New Roman"/>
          <w:b/>
          <w:i w:val="false"/>
          <w:color w:val="000000"/>
          <w:sz w:val="28"/>
        </w:rPr>
        <w:t>акима</w:t>
      </w:r>
      <w:r>
        <w:rPr>
          <w:rFonts w:ascii="Times New Roman"/>
          <w:b/>
          <w:i w:val="false"/>
          <w:color w:val="000000"/>
          <w:sz w:val="28"/>
        </w:rPr>
        <w:t xml:space="preserve"> города Алматы и председателя </w:t>
      </w:r>
      <w:r>
        <w:rPr>
          <w:rFonts w:ascii="Times New Roman"/>
          <w:b/>
          <w:i w:val="false"/>
          <w:color w:val="000000"/>
          <w:sz w:val="28"/>
        </w:rPr>
        <w:t>маслихата</w:t>
      </w:r>
      <w:r>
        <w:rPr>
          <w:rFonts w:ascii="Times New Roman"/>
          <w:b/>
          <w:i w:val="false"/>
          <w:color w:val="000000"/>
          <w:sz w:val="28"/>
        </w:rPr>
        <w:t xml:space="preserve"> города Алматы, и расположена </w:t>
      </w:r>
      <w:r>
        <w:rPr>
          <w:rFonts w:ascii="Times New Roman"/>
          <w:b/>
          <w:i w:val="false"/>
          <w:color w:val="000000"/>
          <w:sz w:val="28"/>
        </w:rPr>
        <w:t>надпись</w:t>
      </w:r>
      <w:r>
        <w:rPr>
          <w:rFonts w:ascii="Times New Roman"/>
          <w:b/>
          <w:i w:val="false"/>
          <w:color w:val="000000"/>
          <w:sz w:val="28"/>
        </w:rPr>
        <w:t xml:space="preserve"> "Алматы и год выдачи". В левой нижней части правой стороны вкладыша размещается вырезанное тисненное изображение герба города Алматы с двумя маленькими ленточками.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Раздел 3 с изменениями, внесенными </w:t>
      </w:r>
      <w:r>
        <w:rPr>
          <w:rFonts w:ascii="Times New Roman"/>
          <w:b w:val="false"/>
          <w:i w:val="false"/>
          <w:color w:val="00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21.02.2024 № 88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Форма Удостоверения.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Удостоверение изготавливается из твердой обложки темно-синего цвета, в развернутом виде имеет размер 6,5х20,5 сантиметра, на лицевой стороне удостоверения изображен герб города Алматы в соответствии Правилами, типографическим шрифтом выполнена надпись на казахском языке "АЛМАТЫ ҚАЛАСЫНЫҢ ҚҰРМЕТТІ АЗАМАТЫ".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Внутренняя сторона удостоверения бежевого цвета, на правой и левой стороне на казахском и русском языках имеется текст: "Алматы </w:t>
      </w:r>
      <w:r>
        <w:rPr>
          <w:rFonts w:ascii="Times New Roman"/>
          <w:b/>
          <w:i w:val="false"/>
          <w:color w:val="000000"/>
          <w:sz w:val="28"/>
        </w:rPr>
        <w:t>қаласының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/>
          <w:b/>
          <w:i w:val="false"/>
          <w:color w:val="000000"/>
          <w:sz w:val="28"/>
        </w:rPr>
        <w:t>құрметті</w:t>
      </w:r>
      <w:r>
        <w:rPr>
          <w:rFonts w:asci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/>
          <w:b/>
          <w:i w:val="false"/>
          <w:color w:val="000000"/>
          <w:sz w:val="28"/>
        </w:rPr>
        <w:t>азаматы</w:t>
      </w:r>
      <w:r>
        <w:rPr>
          <w:rFonts w:ascii="Times New Roman"/>
          <w:b/>
          <w:i w:val="false"/>
          <w:color w:val="000000"/>
          <w:sz w:val="28"/>
        </w:rPr>
        <w:t xml:space="preserve">", "Почетный гражданин города Алматы", указывается номер удостоверения, фамилия, имя, отчество.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На правой внутренней стороне расположено изображение медали, ниже которого ставитс</w:t>
      </w:r>
      <w:r>
        <w:rPr>
          <w:rFonts w:ascii="Times New Roman"/>
          <w:b/>
          <w:i w:val="false"/>
          <w:color w:val="000000"/>
          <w:sz w:val="28"/>
        </w:rPr>
        <w:t xml:space="preserve">я подпись </w:t>
      </w:r>
      <w:r>
        <w:rPr>
          <w:rFonts w:ascii="Times New Roman"/>
          <w:b/>
          <w:i w:val="false"/>
          <w:color w:val="000000"/>
          <w:sz w:val="28"/>
        </w:rPr>
        <w:t>акима</w:t>
      </w:r>
      <w:r>
        <w:rPr>
          <w:rFonts w:ascii="Times New Roman"/>
          <w:b/>
          <w:i w:val="false"/>
          <w:color w:val="000000"/>
          <w:sz w:val="28"/>
        </w:rPr>
        <w:t xml:space="preserve"> города Алматы.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На левой внутренней стороне удостоверения наклеивается цветная фотография размером 3х4 сантиметра и скрепляется гербовой печатью. Ниже фотографии указывается основание, номер и дата принятия решения городского </w:t>
      </w:r>
      <w:r>
        <w:rPr>
          <w:rFonts w:ascii="Times New Roman"/>
          <w:b/>
          <w:i w:val="false"/>
          <w:color w:val="000000"/>
          <w:sz w:val="28"/>
        </w:rPr>
        <w:t>маслихата</w:t>
      </w:r>
      <w:r>
        <w:rPr>
          <w:rFonts w:ascii="Times New Roman"/>
          <w:b/>
          <w:i w:val="false"/>
          <w:color w:val="000000"/>
          <w:sz w:val="28"/>
        </w:rPr>
        <w:t>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Раздел 4 с изменениями, внесенными </w:t>
      </w:r>
      <w:r>
        <w:rPr>
          <w:rFonts w:ascii="Times New Roman"/>
          <w:b w:val="false"/>
          <w:i w:val="false"/>
          <w:color w:val="00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маслихата города Алматы от 21.02.2024 № 88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