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1ca" w14:textId="994e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марта 2011 года № 175. Зарегистрировано Управлением юстиции Костанайского района Костанайской области 15 апреля 2011 года № 9-14-147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оплаты труда безработных, участвующих в общественных работах, в размере полутора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программ" акимата Костанайского района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Костанайского района Кульбекова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Иваншина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Костанайский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Хамзина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 Кенжегарина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Панин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2011 года № 500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акимата Костанайского района Костанайской области от 22.08.2011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267"/>
        <w:gridCol w:w="3072"/>
        <w:gridCol w:w="1598"/>
        <w:gridCol w:w="2900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Майколь,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