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2804" w14:textId="2162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на земельном участке, предназначенном под реконструкцию животноводческих помещений на 1000 голов свиней в селе Гришенка Денисовского сельского округа Денисовского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октября 2011 года № 451. Зарегистрировано Департаментом юстиции Костанайской области 14 ноября 2011 года № 3783.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по всему тексту слово "Некрасовского" заменено словом "Денисовского"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Тобол на земельном участке, предназначенном под реконструкцию животноводческих помещений на 1000 голов свиней в селе Гришенка Денисовского сельского округа Денисовского района,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на земельном участке, предназначенном под реконструкцию животноводческих помещений на 1000 голов свиней в селе Гришенка Денисовского сельского округа Денисовского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2011 года № 451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 на земельном участке, предназначенном под реконструкцию животноводческих помещений на 1000 голов свиней в селе Гришенка Денисовского сельского округа Денисовского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Денисовско-го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зоны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"Лига-2010")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2011 года № 451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на земельном участке, предназначенном под реконструкцию животноводческих помещений на 1000 голов свиней в селе Гришенка Денисовского сельского округа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2"/>
    <w:bookmarkStart w:name="z3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6"/>
    <w:bookmarkStart w:name="z3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7"/>
    <w:bookmarkStart w:name="z3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